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0" w:type="dxa"/>
        <w:tblLook w:val="0600" w:firstRow="0" w:lastRow="0" w:firstColumn="0" w:lastColumn="0" w:noHBand="1" w:noVBand="1"/>
      </w:tblPr>
      <w:tblGrid>
        <w:gridCol w:w="6930"/>
        <w:gridCol w:w="2060"/>
      </w:tblGrid>
      <w:tr w:rsidR="00E25602" w:rsidRPr="00FA3EB3" w:rsidTr="00355DEE">
        <w:trPr>
          <w:trHeight w:val="1728"/>
        </w:trPr>
        <w:tc>
          <w:tcPr>
            <w:tcW w:w="6930" w:type="dxa"/>
            <w:vAlign w:val="center"/>
          </w:tcPr>
          <w:p w:rsidR="00E3286D" w:rsidRPr="00FA3EB3" w:rsidRDefault="00E25602" w:rsidP="00E25602">
            <w:pPr>
              <w:pStyle w:val="Title"/>
            </w:pPr>
            <w:bookmarkStart w:id="0" w:name="_GoBack"/>
            <w:bookmarkEnd w:id="0"/>
            <w:r>
              <w:t>Functional Medicine New Patient Form</w:t>
            </w:r>
          </w:p>
        </w:tc>
        <w:tc>
          <w:tcPr>
            <w:tcW w:w="2060" w:type="dxa"/>
            <w:vAlign w:val="center"/>
          </w:tcPr>
          <w:p w:rsidR="00E3286D" w:rsidRPr="00FA3EB3" w:rsidRDefault="00E25602" w:rsidP="00E3286D">
            <w:pPr>
              <w:spacing w:after="0"/>
              <w:jc w:val="right"/>
            </w:pPr>
            <w:r>
              <w:rPr>
                <w:noProof/>
              </w:rPr>
              <w:drawing>
                <wp:inline distT="0" distB="0" distL="0" distR="0" wp14:anchorId="0D6B0531" wp14:editId="5DB2DD19">
                  <wp:extent cx="1034582" cy="96312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718" cy="1002346"/>
                          </a:xfrm>
                          <a:prstGeom prst="rect">
                            <a:avLst/>
                          </a:prstGeom>
                        </pic:spPr>
                      </pic:pic>
                    </a:graphicData>
                  </a:graphic>
                </wp:inline>
              </w:drawing>
            </w:r>
          </w:p>
        </w:tc>
      </w:tr>
    </w:tbl>
    <w:sdt>
      <w:sdtPr>
        <w:id w:val="1493366786"/>
        <w:placeholder>
          <w:docPart w:val="60F64E15CB404A39A2D5469C080006EF"/>
        </w:placeholder>
        <w:temporary/>
        <w:showingPlcHdr/>
        <w15:appearance w15:val="hidden"/>
      </w:sdtPr>
      <w:sdtEndPr/>
      <w:sdtContent>
        <w:p w:rsidR="00E3286D" w:rsidRPr="00FA3EB3" w:rsidRDefault="00FD35A6" w:rsidP="00FD35A6">
          <w:pPr>
            <w:pStyle w:val="Heading1"/>
          </w:pPr>
          <w:r w:rsidRPr="00FA3EB3">
            <w:t>Instructions</w:t>
          </w:r>
        </w:p>
      </w:sdtContent>
    </w:sdt>
    <w:p w:rsidR="00FD35A6" w:rsidRPr="00FA3EB3" w:rsidRDefault="00E25602" w:rsidP="00FD35A6">
      <w:r>
        <w:t>Please take the time to fill out this form carefully. The more honest you are with your current health, the better we can personalize your care. If you have available, we need a year of any laboratory test results.</w:t>
      </w:r>
    </w:p>
    <w:p w:rsidR="00FD35A6" w:rsidRPr="00FA3EB3" w:rsidRDefault="00E25602" w:rsidP="00FD35A6">
      <w:pPr>
        <w:pStyle w:val="Heading1"/>
      </w:pPr>
      <w:r>
        <w:t>General Information</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95"/>
      </w:tblGrid>
      <w:tr w:rsidR="00E25602" w:rsidRPr="00FA3EB3" w:rsidTr="00C54044">
        <w:tc>
          <w:tcPr>
            <w:tcW w:w="10795" w:type="dxa"/>
          </w:tcPr>
          <w:p w:rsidR="00E25602" w:rsidRDefault="00E25602" w:rsidP="00E25602">
            <w:pPr>
              <w:pStyle w:val="Labels"/>
            </w:pPr>
          </w:p>
          <w:p w:rsidR="00E25602" w:rsidRDefault="00E25602" w:rsidP="00E25602">
            <w:pPr>
              <w:pStyle w:val="Labels"/>
            </w:pPr>
            <w:r>
              <w:t>Name:  _______________________________________________________________________________________________________________</w:t>
            </w:r>
          </w:p>
          <w:p w:rsidR="00E25602" w:rsidRPr="00C54044" w:rsidRDefault="00E25602" w:rsidP="00E25602">
            <w:pPr>
              <w:pStyle w:val="Labels"/>
              <w:rPr>
                <w:i/>
                <w:sz w:val="16"/>
                <w:szCs w:val="16"/>
              </w:rPr>
            </w:pPr>
            <w:r>
              <w:t xml:space="preserve">                            </w:t>
            </w:r>
            <w:r w:rsidRPr="00C54044">
              <w:rPr>
                <w:i/>
                <w:sz w:val="16"/>
                <w:szCs w:val="16"/>
              </w:rPr>
              <w:t xml:space="preserve">First                                                           </w:t>
            </w:r>
            <w:r w:rsidR="00C54044">
              <w:rPr>
                <w:i/>
                <w:sz w:val="16"/>
                <w:szCs w:val="16"/>
              </w:rPr>
              <w:t xml:space="preserve">                           </w:t>
            </w:r>
            <w:r w:rsidRPr="00C54044">
              <w:rPr>
                <w:i/>
                <w:sz w:val="16"/>
                <w:szCs w:val="16"/>
              </w:rPr>
              <w:t xml:space="preserve"> Middle                                               </w:t>
            </w:r>
            <w:r w:rsidR="00C54044">
              <w:rPr>
                <w:i/>
                <w:sz w:val="16"/>
                <w:szCs w:val="16"/>
              </w:rPr>
              <w:t xml:space="preserve">                               </w:t>
            </w:r>
            <w:r w:rsidRPr="00C54044">
              <w:rPr>
                <w:i/>
                <w:sz w:val="16"/>
                <w:szCs w:val="16"/>
              </w:rPr>
              <w:t xml:space="preserve">  Last</w:t>
            </w:r>
          </w:p>
        </w:tc>
      </w:tr>
      <w:tr w:rsidR="00E25602" w:rsidRPr="00FA3EB3" w:rsidTr="00C54044">
        <w:tc>
          <w:tcPr>
            <w:tcW w:w="10795" w:type="dxa"/>
          </w:tcPr>
          <w:p w:rsidR="00E25602" w:rsidRDefault="00E25602" w:rsidP="00E25602">
            <w:pPr>
              <w:pStyle w:val="Labels"/>
            </w:pPr>
          </w:p>
          <w:p w:rsidR="00E25602" w:rsidRPr="00FA3EB3" w:rsidRDefault="00E25602" w:rsidP="00E25602">
            <w:pPr>
              <w:pStyle w:val="Labels"/>
            </w:pPr>
            <w:r>
              <w:t>Preferred Name:__________________________________________</w:t>
            </w:r>
          </w:p>
        </w:tc>
      </w:tr>
      <w:tr w:rsidR="00E25602" w:rsidRPr="00FA3EB3" w:rsidTr="00C54044">
        <w:tc>
          <w:tcPr>
            <w:tcW w:w="10795" w:type="dxa"/>
          </w:tcPr>
          <w:p w:rsidR="00E25602" w:rsidRDefault="00E25602" w:rsidP="00E25602">
            <w:pPr>
              <w:pStyle w:val="Labels"/>
            </w:pPr>
          </w:p>
          <w:p w:rsidR="00E25602" w:rsidRPr="00FA3EB3" w:rsidRDefault="00E25602" w:rsidP="00E25602">
            <w:pPr>
              <w:pStyle w:val="Labels"/>
            </w:pPr>
            <w:r>
              <w:t>DOB:    ____________/_____________/_______________                           Age:_______________                    Gender:____________________</w:t>
            </w:r>
          </w:p>
        </w:tc>
      </w:tr>
      <w:tr w:rsidR="00E25602" w:rsidRPr="00FA3EB3" w:rsidTr="00C54044">
        <w:tc>
          <w:tcPr>
            <w:tcW w:w="10795" w:type="dxa"/>
          </w:tcPr>
          <w:p w:rsidR="00E25602" w:rsidRDefault="00E25602" w:rsidP="00E25602">
            <w:pPr>
              <w:pStyle w:val="Labels"/>
            </w:pPr>
          </w:p>
          <w:p w:rsidR="00E25602" w:rsidRDefault="00E25602" w:rsidP="00E25602">
            <w:pPr>
              <w:pStyle w:val="Labels"/>
            </w:pPr>
            <w:r>
              <w:t xml:space="preserve">Genetic Background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2"/>
              <w:gridCol w:w="2643"/>
            </w:tblGrid>
            <w:tr w:rsidR="00E25602" w:rsidTr="00E25602">
              <w:tc>
                <w:tcPr>
                  <w:tcW w:w="2642" w:type="dxa"/>
                </w:tcPr>
                <w:p w:rsidR="00E25602" w:rsidRDefault="00E25602" w:rsidP="00E25602">
                  <w:pPr>
                    <w:pStyle w:val="Labels"/>
                    <w:numPr>
                      <w:ilvl w:val="0"/>
                      <w:numId w:val="3"/>
                    </w:numPr>
                  </w:pPr>
                  <w:r>
                    <w:t>African</w:t>
                  </w:r>
                </w:p>
              </w:tc>
              <w:tc>
                <w:tcPr>
                  <w:tcW w:w="2642" w:type="dxa"/>
                </w:tcPr>
                <w:p w:rsidR="00E25602" w:rsidRDefault="00E25602" w:rsidP="00E25602">
                  <w:pPr>
                    <w:pStyle w:val="Labels"/>
                    <w:numPr>
                      <w:ilvl w:val="0"/>
                      <w:numId w:val="3"/>
                    </w:numPr>
                  </w:pPr>
                  <w:r>
                    <w:t>European</w:t>
                  </w:r>
                </w:p>
              </w:tc>
              <w:tc>
                <w:tcPr>
                  <w:tcW w:w="2642" w:type="dxa"/>
                </w:tcPr>
                <w:p w:rsidR="00E25602" w:rsidRDefault="00E25602" w:rsidP="00E25602">
                  <w:pPr>
                    <w:pStyle w:val="Labels"/>
                    <w:numPr>
                      <w:ilvl w:val="0"/>
                      <w:numId w:val="3"/>
                    </w:numPr>
                  </w:pPr>
                  <w:r>
                    <w:t>Native American</w:t>
                  </w:r>
                </w:p>
              </w:tc>
              <w:tc>
                <w:tcPr>
                  <w:tcW w:w="2643" w:type="dxa"/>
                </w:tcPr>
                <w:p w:rsidR="00E25602" w:rsidRDefault="000D0110" w:rsidP="00E25602">
                  <w:pPr>
                    <w:pStyle w:val="Labels"/>
                    <w:numPr>
                      <w:ilvl w:val="0"/>
                      <w:numId w:val="3"/>
                    </w:numPr>
                  </w:pPr>
                  <w:r>
                    <w:t>Caucasian</w:t>
                  </w:r>
                </w:p>
                <w:p w:rsidR="00E25602" w:rsidRDefault="00E25602" w:rsidP="00E25602">
                  <w:pPr>
                    <w:pStyle w:val="Labels"/>
                    <w:ind w:left="360"/>
                  </w:pPr>
                </w:p>
              </w:tc>
            </w:tr>
            <w:tr w:rsidR="00E25602" w:rsidTr="00E25602">
              <w:tc>
                <w:tcPr>
                  <w:tcW w:w="2642" w:type="dxa"/>
                </w:tcPr>
                <w:p w:rsidR="00E25602" w:rsidRDefault="00E25602" w:rsidP="00E25602">
                  <w:pPr>
                    <w:pStyle w:val="Labels"/>
                    <w:numPr>
                      <w:ilvl w:val="0"/>
                      <w:numId w:val="3"/>
                    </w:numPr>
                  </w:pPr>
                  <w:r>
                    <w:t>Asian</w:t>
                  </w:r>
                </w:p>
              </w:tc>
              <w:tc>
                <w:tcPr>
                  <w:tcW w:w="2642" w:type="dxa"/>
                </w:tcPr>
                <w:p w:rsidR="00E25602" w:rsidRDefault="00E25602" w:rsidP="00E25602">
                  <w:pPr>
                    <w:pStyle w:val="Labels"/>
                    <w:numPr>
                      <w:ilvl w:val="0"/>
                      <w:numId w:val="3"/>
                    </w:numPr>
                  </w:pPr>
                  <w:r>
                    <w:t>Ashkenazi</w:t>
                  </w:r>
                  <w:r w:rsidR="000D0110">
                    <w:t xml:space="preserve"> Jew</w:t>
                  </w:r>
                </w:p>
              </w:tc>
              <w:tc>
                <w:tcPr>
                  <w:tcW w:w="2642" w:type="dxa"/>
                </w:tcPr>
                <w:p w:rsidR="00E25602" w:rsidRDefault="00E25602" w:rsidP="00E25602">
                  <w:pPr>
                    <w:pStyle w:val="Labels"/>
                    <w:numPr>
                      <w:ilvl w:val="0"/>
                      <w:numId w:val="3"/>
                    </w:numPr>
                  </w:pPr>
                  <w:r>
                    <w:t>Middle Eastern</w:t>
                  </w:r>
                </w:p>
              </w:tc>
              <w:tc>
                <w:tcPr>
                  <w:tcW w:w="2643" w:type="dxa"/>
                </w:tcPr>
                <w:p w:rsidR="00E25602" w:rsidRDefault="00E25602" w:rsidP="00E25602">
                  <w:pPr>
                    <w:pStyle w:val="Labels"/>
                    <w:numPr>
                      <w:ilvl w:val="0"/>
                      <w:numId w:val="3"/>
                    </w:numPr>
                  </w:pPr>
                  <w:r>
                    <w:t>_____________</w:t>
                  </w:r>
                </w:p>
              </w:tc>
            </w:tr>
          </w:tbl>
          <w:p w:rsidR="00E25602" w:rsidRDefault="00E25602" w:rsidP="00E25602">
            <w:pPr>
              <w:pStyle w:val="Labels"/>
            </w:pPr>
          </w:p>
        </w:tc>
      </w:tr>
      <w:tr w:rsidR="00E25602" w:rsidRPr="00FA3EB3" w:rsidTr="00C54044">
        <w:tc>
          <w:tcPr>
            <w:tcW w:w="10795" w:type="dxa"/>
          </w:tcPr>
          <w:p w:rsidR="00C54044" w:rsidRDefault="00C54044" w:rsidP="00E25602">
            <w:pPr>
              <w:pStyle w:val="Labels"/>
            </w:pPr>
          </w:p>
          <w:tbl>
            <w:tblPr>
              <w:tblStyle w:val="TableGrid"/>
              <w:tblW w:w="0" w:type="auto"/>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1890"/>
              <w:gridCol w:w="2340"/>
              <w:gridCol w:w="2425"/>
            </w:tblGrid>
            <w:tr w:rsidR="00C54044" w:rsidTr="00C54044">
              <w:tc>
                <w:tcPr>
                  <w:tcW w:w="2075" w:type="dxa"/>
                </w:tcPr>
                <w:p w:rsidR="00C54044" w:rsidRDefault="00C54044" w:rsidP="00C54044">
                  <w:pPr>
                    <w:pStyle w:val="Labels"/>
                  </w:pPr>
                  <w:r>
                    <w:t>Highest Education Level</w:t>
                  </w:r>
                </w:p>
              </w:tc>
              <w:tc>
                <w:tcPr>
                  <w:tcW w:w="1890" w:type="dxa"/>
                </w:tcPr>
                <w:p w:rsidR="00C54044" w:rsidRDefault="00C54044" w:rsidP="00C54044">
                  <w:pPr>
                    <w:pStyle w:val="Labels"/>
                    <w:numPr>
                      <w:ilvl w:val="0"/>
                      <w:numId w:val="4"/>
                    </w:numPr>
                  </w:pPr>
                  <w:r>
                    <w:t>High School</w:t>
                  </w:r>
                </w:p>
              </w:tc>
              <w:tc>
                <w:tcPr>
                  <w:tcW w:w="2340" w:type="dxa"/>
                </w:tcPr>
                <w:p w:rsidR="00C54044" w:rsidRDefault="00C54044" w:rsidP="00C54044">
                  <w:pPr>
                    <w:pStyle w:val="Labels"/>
                    <w:numPr>
                      <w:ilvl w:val="0"/>
                      <w:numId w:val="4"/>
                    </w:numPr>
                  </w:pPr>
                  <w:r>
                    <w:t>Under-Graduate</w:t>
                  </w:r>
                </w:p>
              </w:tc>
              <w:tc>
                <w:tcPr>
                  <w:tcW w:w="2425" w:type="dxa"/>
                </w:tcPr>
                <w:p w:rsidR="00C54044" w:rsidRDefault="00C54044" w:rsidP="00C54044">
                  <w:pPr>
                    <w:pStyle w:val="Labels"/>
                    <w:numPr>
                      <w:ilvl w:val="0"/>
                      <w:numId w:val="4"/>
                    </w:numPr>
                  </w:pPr>
                  <w:r>
                    <w:t>Post-Graduate</w:t>
                  </w:r>
                </w:p>
              </w:tc>
            </w:tr>
          </w:tbl>
          <w:p w:rsidR="00E25602" w:rsidRDefault="00E25602" w:rsidP="00E25602">
            <w:pPr>
              <w:pStyle w:val="Labels"/>
            </w:pPr>
          </w:p>
        </w:tc>
      </w:tr>
      <w:tr w:rsidR="00C54044" w:rsidRPr="00FA3EB3" w:rsidTr="00C54044">
        <w:tc>
          <w:tcPr>
            <w:tcW w:w="10795" w:type="dxa"/>
          </w:tcPr>
          <w:p w:rsidR="00C54044" w:rsidRDefault="00C54044" w:rsidP="00E25602">
            <w:pPr>
              <w:pStyle w:val="Labels"/>
            </w:pPr>
          </w:p>
          <w:p w:rsidR="00C54044" w:rsidRDefault="00C54044" w:rsidP="00E25602">
            <w:pPr>
              <w:pStyle w:val="Labels"/>
            </w:pPr>
            <w:r>
              <w:t>Job Title:_______________________________________________  Nature of Business:_____________________________________________</w:t>
            </w:r>
          </w:p>
        </w:tc>
      </w:tr>
      <w:tr w:rsidR="00C54044" w:rsidRPr="00FA3EB3" w:rsidTr="00C54044">
        <w:tc>
          <w:tcPr>
            <w:tcW w:w="10795" w:type="dxa"/>
          </w:tcPr>
          <w:p w:rsidR="00C54044" w:rsidRDefault="00C54044" w:rsidP="00E25602">
            <w:pPr>
              <w:pStyle w:val="Labels"/>
            </w:pPr>
          </w:p>
          <w:p w:rsidR="00C54044" w:rsidRDefault="00C54044" w:rsidP="00C54044">
            <w:pPr>
              <w:pStyle w:val="Labels"/>
            </w:pPr>
            <w:r>
              <w:t xml:space="preserve">Primary Address </w:t>
            </w:r>
          </w:p>
          <w:p w:rsidR="00C54044" w:rsidRDefault="00C54044" w:rsidP="00C54044">
            <w:pPr>
              <w:pStyle w:val="Labels"/>
            </w:pPr>
          </w:p>
          <w:p w:rsidR="00C54044" w:rsidRDefault="00C54044" w:rsidP="00C54044">
            <w:pPr>
              <w:pStyle w:val="Labels"/>
            </w:pPr>
            <w:r>
              <w:t>_______________________________________________________________________________________________________________</w:t>
            </w:r>
          </w:p>
          <w:p w:rsidR="00C54044" w:rsidRDefault="00C54044" w:rsidP="00C54044">
            <w:pPr>
              <w:pStyle w:val="Labels"/>
              <w:rPr>
                <w:i/>
                <w:sz w:val="16"/>
                <w:szCs w:val="16"/>
              </w:rPr>
            </w:pPr>
            <w:r w:rsidRPr="00C54044">
              <w:rPr>
                <w:sz w:val="16"/>
                <w:szCs w:val="16"/>
              </w:rPr>
              <w:t xml:space="preserve"> </w:t>
            </w:r>
            <w:r w:rsidRPr="00C54044">
              <w:rPr>
                <w:i/>
                <w:sz w:val="16"/>
                <w:szCs w:val="16"/>
              </w:rPr>
              <w:t>Number, Street</w:t>
            </w:r>
            <w:r>
              <w:rPr>
                <w:i/>
                <w:sz w:val="16"/>
                <w:szCs w:val="16"/>
              </w:rPr>
              <w:t xml:space="preserve">         </w:t>
            </w:r>
            <w:r w:rsidRPr="00C54044">
              <w:rPr>
                <w:i/>
                <w:sz w:val="16"/>
                <w:szCs w:val="16"/>
              </w:rPr>
              <w:t xml:space="preserve">                                                          </w:t>
            </w:r>
          </w:p>
          <w:p w:rsidR="00C54044" w:rsidRDefault="00C54044" w:rsidP="00C54044">
            <w:pPr>
              <w:pStyle w:val="Labels"/>
              <w:rPr>
                <w:i/>
              </w:rPr>
            </w:pPr>
          </w:p>
          <w:p w:rsidR="00C54044" w:rsidRDefault="00C54044" w:rsidP="00C54044">
            <w:pPr>
              <w:pStyle w:val="Labels"/>
            </w:pPr>
            <w:r>
              <w:t>_______________________________________________________________________________________________________________</w:t>
            </w:r>
          </w:p>
          <w:p w:rsidR="00C54044" w:rsidRPr="00C54044" w:rsidRDefault="00C54044" w:rsidP="00C54044">
            <w:pPr>
              <w:pStyle w:val="Labels"/>
              <w:rPr>
                <w:sz w:val="16"/>
                <w:szCs w:val="16"/>
              </w:rPr>
            </w:pPr>
            <w:r>
              <w:t xml:space="preserve">                            </w:t>
            </w:r>
            <w:r w:rsidRPr="00C54044">
              <w:rPr>
                <w:i/>
                <w:sz w:val="16"/>
                <w:szCs w:val="16"/>
              </w:rPr>
              <w:t>City                                                          State                                               Zip</w:t>
            </w:r>
          </w:p>
        </w:tc>
      </w:tr>
      <w:tr w:rsidR="00C54044" w:rsidRPr="00FA3EB3" w:rsidTr="00C54044">
        <w:tc>
          <w:tcPr>
            <w:tcW w:w="10795" w:type="dxa"/>
          </w:tcPr>
          <w:p w:rsidR="00C54044" w:rsidRDefault="00C54044" w:rsidP="00C54044">
            <w:pPr>
              <w:pStyle w:val="Labels"/>
            </w:pPr>
          </w:p>
          <w:p w:rsidR="00C54044" w:rsidRDefault="00C54044" w:rsidP="00C54044">
            <w:pPr>
              <w:pStyle w:val="Labels"/>
            </w:pPr>
            <w:r>
              <w:t xml:space="preserve">Alternative Address </w:t>
            </w:r>
          </w:p>
          <w:p w:rsidR="00C54044" w:rsidRDefault="00C54044" w:rsidP="00C54044">
            <w:pPr>
              <w:pStyle w:val="Labels"/>
            </w:pPr>
          </w:p>
          <w:p w:rsidR="00C54044" w:rsidRDefault="00C54044" w:rsidP="00C54044">
            <w:pPr>
              <w:pStyle w:val="Labels"/>
            </w:pPr>
            <w:r>
              <w:t>_______________________________________________________________________________________________________________</w:t>
            </w:r>
          </w:p>
          <w:p w:rsidR="00C54044" w:rsidRDefault="00C54044" w:rsidP="00C54044">
            <w:pPr>
              <w:pStyle w:val="Labels"/>
              <w:rPr>
                <w:i/>
                <w:sz w:val="16"/>
                <w:szCs w:val="16"/>
              </w:rPr>
            </w:pPr>
            <w:r w:rsidRPr="00C54044">
              <w:rPr>
                <w:sz w:val="16"/>
                <w:szCs w:val="16"/>
              </w:rPr>
              <w:t xml:space="preserve"> </w:t>
            </w:r>
            <w:r w:rsidRPr="00C54044">
              <w:rPr>
                <w:i/>
                <w:sz w:val="16"/>
                <w:szCs w:val="16"/>
              </w:rPr>
              <w:t>Number, Street</w:t>
            </w:r>
            <w:r>
              <w:rPr>
                <w:i/>
                <w:sz w:val="16"/>
                <w:szCs w:val="16"/>
              </w:rPr>
              <w:t xml:space="preserve">         </w:t>
            </w:r>
            <w:r w:rsidRPr="00C54044">
              <w:rPr>
                <w:i/>
                <w:sz w:val="16"/>
                <w:szCs w:val="16"/>
              </w:rPr>
              <w:t xml:space="preserve">                                                          </w:t>
            </w:r>
          </w:p>
          <w:p w:rsidR="00C54044" w:rsidRDefault="00C54044" w:rsidP="00C54044">
            <w:pPr>
              <w:pStyle w:val="Labels"/>
              <w:rPr>
                <w:i/>
              </w:rPr>
            </w:pPr>
          </w:p>
          <w:p w:rsidR="00C54044" w:rsidRDefault="00C54044" w:rsidP="00C54044">
            <w:pPr>
              <w:pStyle w:val="Labels"/>
            </w:pPr>
            <w:r>
              <w:t>_______________________________________________________________________________________________________________</w:t>
            </w:r>
          </w:p>
          <w:p w:rsidR="00C54044" w:rsidRDefault="00C54044" w:rsidP="00C54044">
            <w:pPr>
              <w:pStyle w:val="Labels"/>
            </w:pPr>
            <w:r>
              <w:t xml:space="preserve">                            </w:t>
            </w:r>
            <w:r w:rsidRPr="00C54044">
              <w:rPr>
                <w:i/>
                <w:sz w:val="16"/>
                <w:szCs w:val="16"/>
              </w:rPr>
              <w:t>City                                                          State                                               Zip</w:t>
            </w:r>
          </w:p>
        </w:tc>
      </w:tr>
      <w:tr w:rsidR="00C54044" w:rsidRPr="00FA3EB3" w:rsidTr="00C54044">
        <w:tc>
          <w:tcPr>
            <w:tcW w:w="10795" w:type="dxa"/>
          </w:tcPr>
          <w:p w:rsidR="00C54044" w:rsidRDefault="00C54044" w:rsidP="00E25602">
            <w:pPr>
              <w:pStyle w:val="Label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4"/>
              <w:gridCol w:w="5285"/>
            </w:tblGrid>
            <w:tr w:rsidR="005409CB" w:rsidTr="005409CB">
              <w:tc>
                <w:tcPr>
                  <w:tcW w:w="5284" w:type="dxa"/>
                </w:tcPr>
                <w:p w:rsidR="005409CB" w:rsidRDefault="005409CB" w:rsidP="00E25602">
                  <w:pPr>
                    <w:pStyle w:val="Labels"/>
                  </w:pPr>
                  <w:r>
                    <w:t>Home Phone:  ___________________________________</w:t>
                  </w:r>
                </w:p>
              </w:tc>
              <w:tc>
                <w:tcPr>
                  <w:tcW w:w="5285" w:type="dxa"/>
                </w:tcPr>
                <w:p w:rsidR="005409CB" w:rsidRDefault="005409CB" w:rsidP="00E25602">
                  <w:pPr>
                    <w:pStyle w:val="Labels"/>
                  </w:pPr>
                  <w:r>
                    <w:t>Work Phone: ______________________________</w:t>
                  </w:r>
                </w:p>
              </w:tc>
            </w:tr>
            <w:tr w:rsidR="005409CB" w:rsidTr="005409CB">
              <w:tc>
                <w:tcPr>
                  <w:tcW w:w="5284" w:type="dxa"/>
                </w:tcPr>
                <w:p w:rsidR="005409CB" w:rsidRDefault="005409CB" w:rsidP="00E25602">
                  <w:pPr>
                    <w:pStyle w:val="Labels"/>
                  </w:pPr>
                  <w:r>
                    <w:t>Cell Phone:      ___________________________________</w:t>
                  </w:r>
                </w:p>
              </w:tc>
              <w:tc>
                <w:tcPr>
                  <w:tcW w:w="5285" w:type="dxa"/>
                </w:tcPr>
                <w:p w:rsidR="005409CB" w:rsidRDefault="005409CB" w:rsidP="00E25602">
                  <w:pPr>
                    <w:pStyle w:val="Labels"/>
                  </w:pPr>
                  <w:r>
                    <w:t>Fax:               ______________________________</w:t>
                  </w:r>
                </w:p>
              </w:tc>
            </w:tr>
            <w:tr w:rsidR="005409CB" w:rsidTr="005409CB">
              <w:tc>
                <w:tcPr>
                  <w:tcW w:w="5284" w:type="dxa"/>
                </w:tcPr>
                <w:p w:rsidR="005409CB" w:rsidRDefault="005409CB" w:rsidP="00E25602">
                  <w:pPr>
                    <w:pStyle w:val="Labels"/>
                  </w:pPr>
                  <w:r>
                    <w:t>Email:              ___________________________________</w:t>
                  </w:r>
                </w:p>
              </w:tc>
              <w:tc>
                <w:tcPr>
                  <w:tcW w:w="5285" w:type="dxa"/>
                </w:tcPr>
                <w:p w:rsidR="005409CB" w:rsidRDefault="005409CB" w:rsidP="00E25602">
                  <w:pPr>
                    <w:pStyle w:val="Labels"/>
                  </w:pPr>
                </w:p>
              </w:tc>
            </w:tr>
          </w:tbl>
          <w:p w:rsidR="00C54044" w:rsidRDefault="00C54044" w:rsidP="00E25602">
            <w:pPr>
              <w:pStyle w:val="Labels"/>
            </w:pPr>
          </w:p>
        </w:tc>
      </w:tr>
      <w:tr w:rsidR="00C54044" w:rsidRPr="00FA3EB3" w:rsidTr="00C54044">
        <w:tc>
          <w:tcPr>
            <w:tcW w:w="10795" w:type="dxa"/>
          </w:tcPr>
          <w:p w:rsidR="00C54044" w:rsidRDefault="00C54044" w:rsidP="00E25602">
            <w:pPr>
              <w:pStyle w:val="Labels"/>
            </w:pPr>
          </w:p>
          <w:p w:rsidR="005409CB" w:rsidRDefault="005409CB" w:rsidP="00E25602">
            <w:pPr>
              <w:pStyle w:val="Labels"/>
            </w:pPr>
            <w:r>
              <w:t>Emergency Contact:</w:t>
            </w:r>
            <w:r w:rsidR="00154350">
              <w:t xml:space="preserve">  </w:t>
            </w:r>
          </w:p>
          <w:p w:rsidR="00154350" w:rsidRDefault="00154350" w:rsidP="00154350">
            <w:pPr>
              <w:pStyle w:val="Labels"/>
            </w:pPr>
            <w:r>
              <w:t>_____________________________________________________      ______________________________________________________</w:t>
            </w:r>
          </w:p>
          <w:p w:rsidR="00154350" w:rsidRDefault="00154350" w:rsidP="00154350">
            <w:pPr>
              <w:pStyle w:val="Labels"/>
              <w:rPr>
                <w:i/>
                <w:sz w:val="16"/>
                <w:szCs w:val="16"/>
              </w:rPr>
            </w:pPr>
            <w:r w:rsidRPr="00C54044">
              <w:rPr>
                <w:sz w:val="16"/>
                <w:szCs w:val="16"/>
              </w:rPr>
              <w:t xml:space="preserve"> </w:t>
            </w:r>
            <w:r>
              <w:rPr>
                <w:i/>
                <w:sz w:val="16"/>
                <w:szCs w:val="16"/>
              </w:rPr>
              <w:t xml:space="preserve">Name </w:t>
            </w:r>
            <w:r w:rsidRPr="00C54044">
              <w:rPr>
                <w:i/>
                <w:sz w:val="16"/>
                <w:szCs w:val="16"/>
              </w:rPr>
              <w:t xml:space="preserve">        </w:t>
            </w:r>
            <w:r>
              <w:rPr>
                <w:i/>
                <w:sz w:val="16"/>
                <w:szCs w:val="16"/>
              </w:rPr>
              <w:t xml:space="preserve">                                                                                                           Relationship             </w:t>
            </w:r>
          </w:p>
          <w:p w:rsidR="00154350" w:rsidRDefault="00154350" w:rsidP="00154350">
            <w:pPr>
              <w:pStyle w:val="Labels"/>
              <w:rPr>
                <w:i/>
                <w:sz w:val="16"/>
                <w:szCs w:val="16"/>
              </w:rPr>
            </w:pPr>
          </w:p>
          <w:p w:rsidR="00154350" w:rsidRDefault="00154350" w:rsidP="00154350">
            <w:pPr>
              <w:pStyle w:val="Labels"/>
            </w:pPr>
            <w:r>
              <w:t xml:space="preserve">_____________________________________________________      </w:t>
            </w:r>
          </w:p>
          <w:p w:rsidR="00154350" w:rsidRPr="00154350" w:rsidRDefault="00154350" w:rsidP="00154350">
            <w:pPr>
              <w:pStyle w:val="Labels"/>
              <w:rPr>
                <w:i/>
                <w:sz w:val="16"/>
                <w:szCs w:val="16"/>
              </w:rPr>
            </w:pPr>
            <w:r w:rsidRPr="00C54044">
              <w:rPr>
                <w:sz w:val="16"/>
                <w:szCs w:val="16"/>
              </w:rPr>
              <w:t xml:space="preserve"> </w:t>
            </w:r>
            <w:r>
              <w:rPr>
                <w:i/>
                <w:sz w:val="16"/>
                <w:szCs w:val="16"/>
              </w:rPr>
              <w:t>Phone Number</w:t>
            </w:r>
            <w:r w:rsidRPr="00C54044">
              <w:rPr>
                <w:i/>
                <w:sz w:val="16"/>
                <w:szCs w:val="16"/>
              </w:rPr>
              <w:t xml:space="preserve">   </w:t>
            </w:r>
            <w:r>
              <w:rPr>
                <w:i/>
                <w:sz w:val="16"/>
                <w:szCs w:val="16"/>
              </w:rPr>
              <w:t xml:space="preserve">                                                                                                                                                                                                   </w:t>
            </w:r>
            <w:r w:rsidRPr="00C54044">
              <w:rPr>
                <w:i/>
                <w:sz w:val="16"/>
                <w:szCs w:val="16"/>
              </w:rPr>
              <w:t xml:space="preserve">                                                  </w:t>
            </w:r>
            <w:r>
              <w:rPr>
                <w:i/>
                <w:sz w:val="16"/>
                <w:szCs w:val="16"/>
              </w:rPr>
              <w:t xml:space="preserve">                                                       </w:t>
            </w:r>
            <w:r w:rsidRPr="00C54044">
              <w:rPr>
                <w:i/>
                <w:sz w:val="16"/>
                <w:szCs w:val="16"/>
              </w:rPr>
              <w:t xml:space="preserve">                  </w:t>
            </w:r>
            <w:r>
              <w:rPr>
                <w:i/>
                <w:sz w:val="16"/>
                <w:szCs w:val="16"/>
              </w:rPr>
              <w:t xml:space="preserve">                              </w:t>
            </w:r>
          </w:p>
        </w:tc>
      </w:tr>
      <w:tr w:rsidR="00154350" w:rsidRPr="00FA3EB3" w:rsidTr="00C54044">
        <w:tc>
          <w:tcPr>
            <w:tcW w:w="10795" w:type="dxa"/>
          </w:tcPr>
          <w:p w:rsidR="00154350" w:rsidRDefault="00154350" w:rsidP="00154350">
            <w:pPr>
              <w:pStyle w:val="Labels"/>
            </w:pPr>
            <w:r>
              <w:t xml:space="preserve">Primary Care Physician:  </w:t>
            </w:r>
          </w:p>
          <w:p w:rsidR="00154350" w:rsidRDefault="00154350" w:rsidP="00154350">
            <w:pPr>
              <w:pStyle w:val="Labels"/>
            </w:pPr>
          </w:p>
          <w:p w:rsidR="00154350" w:rsidRDefault="00154350" w:rsidP="00154350">
            <w:pPr>
              <w:pStyle w:val="Labels"/>
            </w:pPr>
            <w:r>
              <w:t>_____________________________________________________      ______________________________________________________</w:t>
            </w:r>
          </w:p>
          <w:p w:rsidR="00154350" w:rsidRDefault="00154350" w:rsidP="00154350">
            <w:pPr>
              <w:pStyle w:val="Labels"/>
            </w:pPr>
            <w:r w:rsidRPr="00C54044">
              <w:rPr>
                <w:sz w:val="16"/>
                <w:szCs w:val="16"/>
              </w:rPr>
              <w:t xml:space="preserve"> </w:t>
            </w:r>
            <w:r>
              <w:rPr>
                <w:i/>
                <w:sz w:val="16"/>
                <w:szCs w:val="16"/>
              </w:rPr>
              <w:t xml:space="preserve">Name </w:t>
            </w:r>
            <w:r w:rsidRPr="00C54044">
              <w:rPr>
                <w:i/>
                <w:sz w:val="16"/>
                <w:szCs w:val="16"/>
              </w:rPr>
              <w:t xml:space="preserve">        </w:t>
            </w:r>
            <w:r>
              <w:rPr>
                <w:i/>
                <w:sz w:val="16"/>
                <w:szCs w:val="16"/>
              </w:rPr>
              <w:t xml:space="preserve">                                                                                                           Phone and Fax Number              </w:t>
            </w:r>
          </w:p>
        </w:tc>
      </w:tr>
      <w:tr w:rsidR="00154350" w:rsidRPr="00FA3EB3" w:rsidTr="00C54044">
        <w:tc>
          <w:tcPr>
            <w:tcW w:w="10795" w:type="dxa"/>
          </w:tcPr>
          <w:p w:rsidR="00154350" w:rsidRDefault="00154350" w:rsidP="00154350">
            <w:pPr>
              <w:pStyle w:val="Labels"/>
            </w:pPr>
          </w:p>
          <w:p w:rsidR="00154350" w:rsidRDefault="00154350" w:rsidP="00154350">
            <w:pPr>
              <w:pStyle w:val="Labels"/>
            </w:pPr>
            <w:r>
              <w:t>Referred By:____________________________________________</w:t>
            </w:r>
          </w:p>
        </w:tc>
      </w:tr>
    </w:tbl>
    <w:p w:rsidR="00687CFB" w:rsidRDefault="00687CFB" w:rsidP="00FD35A6"/>
    <w:p w:rsidR="00154350" w:rsidRPr="00C96457" w:rsidRDefault="00C96457" w:rsidP="00043CDB">
      <w:pPr>
        <w:ind w:left="720" w:firstLine="720"/>
        <w:jc w:val="right"/>
        <w:rPr>
          <w:b/>
          <w:color w:val="FFFFFF" w:themeColor="background1"/>
          <w:sz w:val="44"/>
          <w:szCs w:val="44"/>
        </w:rPr>
      </w:pPr>
      <w:r w:rsidRPr="00C96457">
        <w:rPr>
          <w:b/>
          <w:color w:val="FFFFFF" w:themeColor="background1"/>
          <w:sz w:val="44"/>
          <w:szCs w:val="44"/>
        </w:rPr>
        <w:lastRenderedPageBreak/>
        <w:t>Functional Medicine New Patient - Form Page 2</w:t>
      </w:r>
    </w:p>
    <w:p w:rsidR="00C96457" w:rsidRDefault="00C96457" w:rsidP="00FD35A6"/>
    <w:p w:rsidR="00154350" w:rsidRDefault="00154350" w:rsidP="00FD35A6">
      <w:pPr>
        <w:rPr>
          <w:sz w:val="18"/>
          <w:szCs w:val="18"/>
        </w:rPr>
      </w:pPr>
    </w:p>
    <w:p w:rsidR="00C96457" w:rsidRDefault="00C96457" w:rsidP="00FD35A6">
      <w:pPr>
        <w:rPr>
          <w:sz w:val="18"/>
          <w:szCs w:val="18"/>
        </w:rPr>
      </w:pPr>
    </w:p>
    <w:p w:rsidR="00154350" w:rsidRPr="00426AA4" w:rsidRDefault="00426AA4" w:rsidP="00426AA4">
      <w:pPr>
        <w:pStyle w:val="Heading1"/>
      </w:pPr>
      <w:r>
        <w:t>Allergies / Sensitivities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54350" w:rsidRPr="00154350" w:rsidTr="00154350">
        <w:tc>
          <w:tcPr>
            <w:tcW w:w="5395" w:type="dxa"/>
          </w:tcPr>
          <w:p w:rsidR="00154350" w:rsidRPr="00154350" w:rsidRDefault="00154350" w:rsidP="00FD35A6">
            <w:pPr>
              <w:rPr>
                <w:sz w:val="18"/>
                <w:szCs w:val="18"/>
              </w:rPr>
            </w:pPr>
            <w:r w:rsidRPr="00154350">
              <w:rPr>
                <w:sz w:val="18"/>
                <w:szCs w:val="18"/>
              </w:rPr>
              <w:t>Medication/Supplement/Food</w:t>
            </w:r>
          </w:p>
        </w:tc>
        <w:tc>
          <w:tcPr>
            <w:tcW w:w="5395" w:type="dxa"/>
          </w:tcPr>
          <w:p w:rsidR="00154350" w:rsidRPr="00154350" w:rsidRDefault="00154350" w:rsidP="00FD35A6">
            <w:pPr>
              <w:rPr>
                <w:sz w:val="18"/>
                <w:szCs w:val="18"/>
              </w:rPr>
            </w:pPr>
            <w:r w:rsidRPr="00154350">
              <w:rPr>
                <w:sz w:val="18"/>
                <w:szCs w:val="18"/>
              </w:rPr>
              <w:t>Reaction</w:t>
            </w:r>
          </w:p>
          <w:p w:rsidR="00154350" w:rsidRPr="00154350" w:rsidRDefault="00154350" w:rsidP="00FD35A6">
            <w:pPr>
              <w:rPr>
                <w:sz w:val="18"/>
                <w:szCs w:val="18"/>
              </w:rPr>
            </w:pPr>
          </w:p>
        </w:tc>
      </w:tr>
      <w:tr w:rsidR="00154350" w:rsidRPr="00154350" w:rsidTr="00154350">
        <w:tc>
          <w:tcPr>
            <w:tcW w:w="5395" w:type="dxa"/>
          </w:tcPr>
          <w:p w:rsidR="00154350" w:rsidRPr="00154350" w:rsidRDefault="00154350" w:rsidP="00FD35A6">
            <w:pPr>
              <w:rPr>
                <w:sz w:val="18"/>
                <w:szCs w:val="18"/>
              </w:rPr>
            </w:pPr>
            <w:r w:rsidRPr="00154350">
              <w:rPr>
                <w:sz w:val="18"/>
                <w:szCs w:val="18"/>
              </w:rPr>
              <w:t>_______________________________________________</w:t>
            </w:r>
          </w:p>
        </w:tc>
        <w:tc>
          <w:tcPr>
            <w:tcW w:w="5395" w:type="dxa"/>
          </w:tcPr>
          <w:p w:rsidR="00154350" w:rsidRPr="00154350" w:rsidRDefault="00154350" w:rsidP="00FD35A6">
            <w:pPr>
              <w:rPr>
                <w:sz w:val="18"/>
                <w:szCs w:val="18"/>
              </w:rPr>
            </w:pPr>
            <w:r w:rsidRPr="00154350">
              <w:rPr>
                <w:sz w:val="18"/>
                <w:szCs w:val="18"/>
              </w:rPr>
              <w:t>_______________________________________________</w:t>
            </w:r>
          </w:p>
        </w:tc>
      </w:tr>
      <w:tr w:rsidR="00154350" w:rsidRPr="00154350" w:rsidTr="00154350">
        <w:tc>
          <w:tcPr>
            <w:tcW w:w="5395" w:type="dxa"/>
          </w:tcPr>
          <w:p w:rsidR="00154350" w:rsidRPr="00154350" w:rsidRDefault="00154350" w:rsidP="00FD35A6">
            <w:pPr>
              <w:rPr>
                <w:sz w:val="18"/>
                <w:szCs w:val="18"/>
              </w:rPr>
            </w:pPr>
            <w:r w:rsidRPr="00154350">
              <w:rPr>
                <w:sz w:val="18"/>
                <w:szCs w:val="18"/>
              </w:rPr>
              <w:t>_______________________________________________</w:t>
            </w:r>
          </w:p>
        </w:tc>
        <w:tc>
          <w:tcPr>
            <w:tcW w:w="5395" w:type="dxa"/>
          </w:tcPr>
          <w:p w:rsidR="00154350" w:rsidRPr="00154350" w:rsidRDefault="00154350" w:rsidP="00FD35A6">
            <w:pPr>
              <w:rPr>
                <w:sz w:val="18"/>
                <w:szCs w:val="18"/>
              </w:rPr>
            </w:pPr>
            <w:r w:rsidRPr="00154350">
              <w:rPr>
                <w:sz w:val="18"/>
                <w:szCs w:val="18"/>
              </w:rPr>
              <w:t>_______________________________________________</w:t>
            </w:r>
          </w:p>
        </w:tc>
      </w:tr>
      <w:tr w:rsidR="00154350" w:rsidRPr="00154350" w:rsidTr="00154350">
        <w:tc>
          <w:tcPr>
            <w:tcW w:w="5395" w:type="dxa"/>
          </w:tcPr>
          <w:p w:rsidR="00154350" w:rsidRPr="00154350" w:rsidRDefault="00154350" w:rsidP="00FD35A6">
            <w:pPr>
              <w:rPr>
                <w:sz w:val="18"/>
                <w:szCs w:val="18"/>
              </w:rPr>
            </w:pPr>
            <w:r w:rsidRPr="00154350">
              <w:rPr>
                <w:sz w:val="18"/>
                <w:szCs w:val="18"/>
              </w:rPr>
              <w:t>_______________________________________________</w:t>
            </w:r>
          </w:p>
        </w:tc>
        <w:tc>
          <w:tcPr>
            <w:tcW w:w="5395" w:type="dxa"/>
          </w:tcPr>
          <w:p w:rsidR="00154350" w:rsidRPr="00154350" w:rsidRDefault="00154350" w:rsidP="00FD35A6">
            <w:pPr>
              <w:rPr>
                <w:sz w:val="18"/>
                <w:szCs w:val="18"/>
              </w:rPr>
            </w:pPr>
            <w:r w:rsidRPr="00154350">
              <w:rPr>
                <w:sz w:val="18"/>
                <w:szCs w:val="18"/>
              </w:rPr>
              <w:t>_______________________________________________</w:t>
            </w:r>
          </w:p>
        </w:tc>
      </w:tr>
      <w:tr w:rsidR="00154350" w:rsidRPr="00154350" w:rsidTr="00154350">
        <w:tc>
          <w:tcPr>
            <w:tcW w:w="5395" w:type="dxa"/>
          </w:tcPr>
          <w:p w:rsidR="00154350" w:rsidRPr="00154350" w:rsidRDefault="00154350" w:rsidP="00FD35A6">
            <w:pPr>
              <w:rPr>
                <w:sz w:val="18"/>
                <w:szCs w:val="18"/>
              </w:rPr>
            </w:pPr>
            <w:r w:rsidRPr="00154350">
              <w:rPr>
                <w:sz w:val="18"/>
                <w:szCs w:val="18"/>
              </w:rPr>
              <w:t>_______________________________________________</w:t>
            </w:r>
          </w:p>
        </w:tc>
        <w:tc>
          <w:tcPr>
            <w:tcW w:w="5395" w:type="dxa"/>
          </w:tcPr>
          <w:p w:rsidR="00154350" w:rsidRPr="00154350" w:rsidRDefault="00154350" w:rsidP="00FD35A6">
            <w:pPr>
              <w:rPr>
                <w:sz w:val="18"/>
                <w:szCs w:val="18"/>
              </w:rPr>
            </w:pPr>
            <w:r w:rsidRPr="00154350">
              <w:rPr>
                <w:sz w:val="18"/>
                <w:szCs w:val="18"/>
              </w:rPr>
              <w:t>_______________________________________________</w:t>
            </w:r>
          </w:p>
        </w:tc>
      </w:tr>
    </w:tbl>
    <w:p w:rsidR="00154350" w:rsidRPr="00426AA4" w:rsidRDefault="00426AA4" w:rsidP="00426AA4">
      <w:pPr>
        <w:pStyle w:val="Heading1"/>
      </w:pPr>
      <w:r>
        <w:t>Complaints / Concerns</w:t>
      </w:r>
    </w:p>
    <w:p w:rsidR="00154350" w:rsidRDefault="00154350" w:rsidP="00FD35A6">
      <w:pPr>
        <w:rPr>
          <w:sz w:val="18"/>
          <w:szCs w:val="18"/>
        </w:rPr>
      </w:pPr>
      <w:r>
        <w:rPr>
          <w:sz w:val="18"/>
          <w:szCs w:val="18"/>
        </w:rPr>
        <w:t>What do you hope do you hope to achieve in your visit with us? __________________________________________________________________</w:t>
      </w:r>
    </w:p>
    <w:p w:rsidR="00154350" w:rsidRDefault="00154350" w:rsidP="00FD35A6">
      <w:pPr>
        <w:rPr>
          <w:sz w:val="18"/>
          <w:szCs w:val="18"/>
        </w:rPr>
      </w:pPr>
      <w:r>
        <w:rPr>
          <w:sz w:val="18"/>
          <w:szCs w:val="18"/>
        </w:rPr>
        <w:t>________________________________________________________________________________________________________________________</w:t>
      </w:r>
    </w:p>
    <w:p w:rsidR="00154350" w:rsidRDefault="00154350" w:rsidP="00FD35A6">
      <w:pPr>
        <w:rPr>
          <w:sz w:val="18"/>
          <w:szCs w:val="18"/>
        </w:rPr>
      </w:pPr>
      <w:r>
        <w:rPr>
          <w:sz w:val="18"/>
          <w:szCs w:val="18"/>
        </w:rPr>
        <w:t>If you had a magic wand &amp; could erase three problems, what would they be?</w:t>
      </w:r>
    </w:p>
    <w:p w:rsidR="00154350" w:rsidRDefault="00154350" w:rsidP="00154350">
      <w:pPr>
        <w:pStyle w:val="ListParagraph"/>
        <w:numPr>
          <w:ilvl w:val="0"/>
          <w:numId w:val="5"/>
        </w:numPr>
        <w:rPr>
          <w:sz w:val="18"/>
          <w:szCs w:val="18"/>
        </w:rPr>
      </w:pPr>
      <w:r>
        <w:rPr>
          <w:sz w:val="18"/>
          <w:szCs w:val="18"/>
        </w:rPr>
        <w:t>________________________________________________________________________________________________________________</w:t>
      </w:r>
    </w:p>
    <w:p w:rsidR="00154350" w:rsidRDefault="00154350" w:rsidP="00154350">
      <w:pPr>
        <w:pStyle w:val="ListParagraph"/>
        <w:rPr>
          <w:sz w:val="18"/>
          <w:szCs w:val="18"/>
        </w:rPr>
      </w:pPr>
    </w:p>
    <w:p w:rsidR="00154350" w:rsidRPr="00E144F2" w:rsidRDefault="00154350" w:rsidP="00E144F2">
      <w:pPr>
        <w:pStyle w:val="ListParagraph"/>
        <w:numPr>
          <w:ilvl w:val="0"/>
          <w:numId w:val="5"/>
        </w:numPr>
        <w:rPr>
          <w:sz w:val="18"/>
          <w:szCs w:val="18"/>
        </w:rPr>
      </w:pPr>
      <w:r>
        <w:rPr>
          <w:sz w:val="18"/>
          <w:szCs w:val="18"/>
        </w:rPr>
        <w:t>________________________________________________________________________________________________________________</w:t>
      </w:r>
    </w:p>
    <w:p w:rsidR="00154350" w:rsidRPr="00154350" w:rsidRDefault="00154350" w:rsidP="00154350">
      <w:pPr>
        <w:pStyle w:val="ListParagraph"/>
        <w:rPr>
          <w:sz w:val="18"/>
          <w:szCs w:val="18"/>
        </w:rPr>
      </w:pPr>
    </w:p>
    <w:p w:rsidR="00154350" w:rsidRDefault="00154350" w:rsidP="00154350">
      <w:pPr>
        <w:pStyle w:val="ListParagraph"/>
        <w:numPr>
          <w:ilvl w:val="0"/>
          <w:numId w:val="5"/>
        </w:numPr>
        <w:rPr>
          <w:sz w:val="18"/>
          <w:szCs w:val="18"/>
        </w:rPr>
      </w:pPr>
      <w:r>
        <w:rPr>
          <w:sz w:val="18"/>
          <w:szCs w:val="18"/>
        </w:rPr>
        <w:t>________________________________________________________________________________________________________________</w:t>
      </w:r>
    </w:p>
    <w:p w:rsidR="00E144F2" w:rsidRPr="00E144F2" w:rsidRDefault="00E144F2" w:rsidP="00E144F2">
      <w:pPr>
        <w:pStyle w:val="ListParagraph"/>
        <w:rPr>
          <w:sz w:val="18"/>
          <w:szCs w:val="18"/>
        </w:rPr>
      </w:pPr>
    </w:p>
    <w:p w:rsidR="00E144F2" w:rsidRDefault="00E144F2" w:rsidP="00E144F2">
      <w:pPr>
        <w:rPr>
          <w:sz w:val="18"/>
          <w:szCs w:val="18"/>
        </w:rPr>
      </w:pPr>
      <w:r>
        <w:rPr>
          <w:sz w:val="18"/>
          <w:szCs w:val="18"/>
        </w:rPr>
        <w:t>When was the last time you felt well? ________________________________________________________________________________________</w:t>
      </w:r>
    </w:p>
    <w:p w:rsidR="00E144F2" w:rsidRDefault="00E144F2" w:rsidP="00E144F2">
      <w:pPr>
        <w:rPr>
          <w:sz w:val="18"/>
          <w:szCs w:val="18"/>
        </w:rPr>
      </w:pPr>
      <w:r>
        <w:rPr>
          <w:sz w:val="18"/>
          <w:szCs w:val="18"/>
        </w:rPr>
        <w:t>________________________________________________________________________________________________________________________</w:t>
      </w:r>
    </w:p>
    <w:p w:rsidR="00E144F2" w:rsidRDefault="00E144F2" w:rsidP="00E144F2">
      <w:pPr>
        <w:rPr>
          <w:sz w:val="18"/>
          <w:szCs w:val="18"/>
        </w:rPr>
      </w:pPr>
      <w:r>
        <w:rPr>
          <w:sz w:val="18"/>
          <w:szCs w:val="18"/>
        </w:rPr>
        <w:t>Did something trigger your change in health? _________________________________________________________________________________</w:t>
      </w:r>
    </w:p>
    <w:p w:rsidR="00E144F2" w:rsidRPr="00E144F2" w:rsidRDefault="00E144F2" w:rsidP="00E144F2">
      <w:pPr>
        <w:rPr>
          <w:sz w:val="18"/>
          <w:szCs w:val="18"/>
        </w:rPr>
      </w:pPr>
      <w:r>
        <w:rPr>
          <w:sz w:val="18"/>
          <w:szCs w:val="18"/>
        </w:rPr>
        <w:t>________________________________________________________________________________________________________________________</w:t>
      </w:r>
    </w:p>
    <w:p w:rsidR="00E144F2" w:rsidRDefault="00E144F2" w:rsidP="00E144F2">
      <w:pPr>
        <w:rPr>
          <w:sz w:val="18"/>
          <w:szCs w:val="18"/>
        </w:rPr>
      </w:pPr>
      <w:r>
        <w:rPr>
          <w:sz w:val="18"/>
          <w:szCs w:val="18"/>
        </w:rPr>
        <w:t>What make you feel worse? ________________________________________________________________________________________________</w:t>
      </w:r>
    </w:p>
    <w:p w:rsidR="00E144F2" w:rsidRPr="00E144F2" w:rsidRDefault="00E144F2" w:rsidP="00E144F2">
      <w:pPr>
        <w:rPr>
          <w:sz w:val="18"/>
          <w:szCs w:val="18"/>
        </w:rPr>
      </w:pPr>
      <w:r>
        <w:rPr>
          <w:sz w:val="18"/>
          <w:szCs w:val="18"/>
        </w:rPr>
        <w:t>________________________________________________________________________________________________________________________</w:t>
      </w:r>
    </w:p>
    <w:p w:rsidR="00E144F2" w:rsidRDefault="00E144F2" w:rsidP="00E144F2">
      <w:pPr>
        <w:rPr>
          <w:sz w:val="18"/>
          <w:szCs w:val="18"/>
        </w:rPr>
      </w:pPr>
      <w:r>
        <w:rPr>
          <w:sz w:val="18"/>
          <w:szCs w:val="18"/>
        </w:rPr>
        <w:t>What makes you feel better? _______________________________________________________________________________________________</w:t>
      </w:r>
    </w:p>
    <w:p w:rsidR="00E144F2" w:rsidRDefault="00E144F2" w:rsidP="00E144F2">
      <w:pPr>
        <w:rPr>
          <w:sz w:val="18"/>
          <w:szCs w:val="18"/>
        </w:rPr>
      </w:pPr>
      <w:r>
        <w:rPr>
          <w:sz w:val="18"/>
          <w:szCs w:val="18"/>
        </w:rPr>
        <w:t>________________________________________________________________________________________________________________________</w:t>
      </w:r>
    </w:p>
    <w:p w:rsidR="00B42999" w:rsidRDefault="00E144F2" w:rsidP="00B42999">
      <w:pPr>
        <w:rPr>
          <w:sz w:val="18"/>
          <w:szCs w:val="18"/>
        </w:rPr>
      </w:pPr>
      <w:r>
        <w:rPr>
          <w:sz w:val="18"/>
          <w:szCs w:val="18"/>
        </w:rPr>
        <w:t>Please list current &amp; ongoing problems in order of priority:</w:t>
      </w:r>
    </w:p>
    <w:p w:rsidR="00E144F2" w:rsidRPr="00B42999" w:rsidRDefault="0018569D" w:rsidP="00B42999">
      <w:pPr>
        <w:rPr>
          <w:sz w:val="18"/>
          <w:szCs w:val="18"/>
        </w:rPr>
      </w:pPr>
      <w:r w:rsidRPr="00E144F2">
        <w:rPr>
          <w:noProof/>
        </w:rPr>
        <mc:AlternateContent>
          <mc:Choice Requires="wps">
            <w:drawing>
              <wp:anchor distT="45720" distB="45720" distL="114300" distR="114300" simplePos="0" relativeHeight="251671552" behindDoc="0" locked="0" layoutInCell="1" allowOverlap="1" wp14:anchorId="6DBB9245" wp14:editId="4FE758CD">
                <wp:simplePos x="0" y="0"/>
                <wp:positionH relativeFrom="column">
                  <wp:posOffset>5801360</wp:posOffset>
                </wp:positionH>
                <wp:positionV relativeFrom="paragraph">
                  <wp:posOffset>198755</wp:posOffset>
                </wp:positionV>
                <wp:extent cx="619125" cy="234950"/>
                <wp:effectExtent l="1588"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9125" cy="23495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18569D">
                            <w:pPr>
                              <w:jc w:val="center"/>
                              <w:rPr>
                                <w:sz w:val="16"/>
                                <w:szCs w:val="16"/>
                              </w:rPr>
                            </w:pPr>
                            <w:r>
                              <w:rPr>
                                <w:sz w:val="16"/>
                                <w:szCs w:val="16"/>
                              </w:rPr>
                              <w:t>Fair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B9245" id="_x0000_t202" coordsize="21600,21600" o:spt="202" path="m,l,21600r21600,l21600,xe">
                <v:stroke joinstyle="miter"/>
                <v:path gradientshapeok="t" o:connecttype="rect"/>
              </v:shapetype>
              <v:shape id="Text Box 2" o:spid="_x0000_s1026" type="#_x0000_t202" style="position:absolute;margin-left:456.8pt;margin-top:15.65pt;width:48.75pt;height:18.5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" filled="f" stroked="f" strokeweight="1pt">
                <v:textbox>
                  <w:txbxContent>
                    <w:p w:rsidR="00F1289C" w:rsidRPr="00E144F2" w:rsidRDefault="00F1289C" w:rsidP="0018569D">
                      <w:pPr>
                        <w:jc w:val="center"/>
                        <w:rPr>
                          <w:sz w:val="16"/>
                          <w:szCs w:val="16"/>
                        </w:rPr>
                      </w:pPr>
                      <w:r>
                        <w:rPr>
                          <w:sz w:val="16"/>
                          <w:szCs w:val="16"/>
                        </w:rPr>
                        <w:t>Fair</w:t>
                      </w:r>
                    </w:p>
                  </w:txbxContent>
                </v:textbox>
                <w10:wrap type="square"/>
              </v:shape>
            </w:pict>
          </mc:Fallback>
        </mc:AlternateContent>
      </w:r>
      <w:r w:rsidRPr="00E144F2">
        <w:rPr>
          <w:noProof/>
        </w:rPr>
        <mc:AlternateContent>
          <mc:Choice Requires="wps">
            <w:drawing>
              <wp:anchor distT="45720" distB="45720" distL="114300" distR="114300" simplePos="0" relativeHeight="251665408" behindDoc="0" locked="0" layoutInCell="1" allowOverlap="1" wp14:anchorId="750FDCA7" wp14:editId="7C90E2FB">
                <wp:simplePos x="0" y="0"/>
                <wp:positionH relativeFrom="column">
                  <wp:posOffset>5626100</wp:posOffset>
                </wp:positionH>
                <wp:positionV relativeFrom="paragraph">
                  <wp:posOffset>219075</wp:posOffset>
                </wp:positionV>
                <wp:extent cx="641350" cy="2159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1350" cy="2159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18569D">
                            <w:pPr>
                              <w:jc w:val="center"/>
                              <w:rPr>
                                <w:sz w:val="16"/>
                                <w:szCs w:val="16"/>
                              </w:rPr>
                            </w:pPr>
                            <w:r>
                              <w:rPr>
                                <w:sz w:val="16"/>
                                <w:szCs w:val="16"/>
                              </w:rPr>
                              <w:t>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FDCA7" id="_x0000_s1027" type="#_x0000_t202" style="position:absolute;margin-left:443pt;margin-top:17.25pt;width:50.5pt;height:17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" filled="f" stroked="f" strokeweight="1pt">
                <v:textbox>
                  <w:txbxContent>
                    <w:p w:rsidR="00F1289C" w:rsidRPr="00E144F2" w:rsidRDefault="00F1289C" w:rsidP="0018569D">
                      <w:pPr>
                        <w:jc w:val="center"/>
                        <w:rPr>
                          <w:sz w:val="16"/>
                          <w:szCs w:val="16"/>
                        </w:rPr>
                      </w:pPr>
                      <w:r>
                        <w:rPr>
                          <w:sz w:val="16"/>
                          <w:szCs w:val="16"/>
                        </w:rPr>
                        <w:t>Good</w:t>
                      </w:r>
                    </w:p>
                  </w:txbxContent>
                </v:textbox>
                <w10:wrap type="square"/>
              </v:shape>
            </w:pict>
          </mc:Fallback>
        </mc:AlternateContent>
      </w:r>
      <w:r w:rsidRPr="00E144F2">
        <w:rPr>
          <w:noProof/>
        </w:rPr>
        <mc:AlternateContent>
          <mc:Choice Requires="wps">
            <w:drawing>
              <wp:anchor distT="45720" distB="45720" distL="114300" distR="114300" simplePos="0" relativeHeight="251667456" behindDoc="0" locked="0" layoutInCell="1" allowOverlap="1" wp14:anchorId="08316C90" wp14:editId="6B1E8BCE">
                <wp:simplePos x="0" y="0"/>
                <wp:positionH relativeFrom="column">
                  <wp:posOffset>5461000</wp:posOffset>
                </wp:positionH>
                <wp:positionV relativeFrom="paragraph">
                  <wp:posOffset>221615</wp:posOffset>
                </wp:positionV>
                <wp:extent cx="641350" cy="215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41350" cy="2159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18569D">
                            <w:pPr>
                              <w:rPr>
                                <w:sz w:val="16"/>
                                <w:szCs w:val="16"/>
                              </w:rPr>
                            </w:pPr>
                            <w:r>
                              <w:rPr>
                                <w:sz w:val="16"/>
                                <w:szCs w:val="16"/>
                              </w:rPr>
                              <w:t>Excellent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16C90" id="_x0000_s1028" type="#_x0000_t202" style="position:absolute;margin-left:430pt;margin-top:17.45pt;width:50.5pt;height:17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" filled="f" stroked="f" strokeweight="1pt">
                <v:textbox>
                  <w:txbxContent>
                    <w:p w:rsidR="00F1289C" w:rsidRPr="00E144F2" w:rsidRDefault="00F1289C" w:rsidP="0018569D">
                      <w:pPr>
                        <w:rPr>
                          <w:sz w:val="16"/>
                          <w:szCs w:val="16"/>
                        </w:rPr>
                      </w:pPr>
                      <w:r>
                        <w:rPr>
                          <w:sz w:val="16"/>
                          <w:szCs w:val="16"/>
                        </w:rPr>
                        <w:t>Excellent</w:t>
                      </w:r>
                    </w:p>
                  </w:txbxContent>
                </v:textbox>
                <w10:wrap type="square"/>
              </v:shape>
            </w:pict>
          </mc:Fallback>
        </mc:AlternateContent>
      </w:r>
      <w:r w:rsidR="00B42999" w:rsidRPr="00E144F2">
        <w:rPr>
          <w:noProof/>
        </w:rPr>
        <mc:AlternateContent>
          <mc:Choice Requires="wps">
            <w:drawing>
              <wp:anchor distT="45720" distB="45720" distL="114300" distR="114300" simplePos="0" relativeHeight="251661312" behindDoc="0" locked="0" layoutInCell="1" allowOverlap="1" wp14:anchorId="61125777" wp14:editId="17B24953">
                <wp:simplePos x="0" y="0"/>
                <wp:positionH relativeFrom="column">
                  <wp:posOffset>2393950</wp:posOffset>
                </wp:positionH>
                <wp:positionV relativeFrom="paragraph">
                  <wp:posOffset>96520</wp:posOffset>
                </wp:positionV>
                <wp:extent cx="393700" cy="2159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3700" cy="2159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E144F2">
                            <w:pPr>
                              <w:jc w:val="center"/>
                              <w:rPr>
                                <w:sz w:val="16"/>
                                <w:szCs w:val="16"/>
                              </w:rPr>
                            </w:pPr>
                            <w:r>
                              <w:rPr>
                                <w:sz w:val="16"/>
                                <w:szCs w:val="16"/>
                              </w:rPr>
                              <w:t>Mild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25777" id="_x0000_s1029" type="#_x0000_t202" style="position:absolute;margin-left:188.5pt;margin-top:7.6pt;width:31pt;height:17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" filled="f" stroked="f" strokeweight="1pt">
                <v:textbox>
                  <w:txbxContent>
                    <w:p w:rsidR="00F1289C" w:rsidRPr="00E144F2" w:rsidRDefault="00F1289C" w:rsidP="00E144F2">
                      <w:pPr>
                        <w:jc w:val="center"/>
                        <w:rPr>
                          <w:sz w:val="16"/>
                          <w:szCs w:val="16"/>
                        </w:rPr>
                      </w:pPr>
                      <w:r>
                        <w:rPr>
                          <w:sz w:val="16"/>
                          <w:szCs w:val="16"/>
                        </w:rPr>
                        <w:t>Mild</w:t>
                      </w:r>
                    </w:p>
                  </w:txbxContent>
                </v:textbox>
                <w10:wrap type="square"/>
              </v:shape>
            </w:pict>
          </mc:Fallback>
        </mc:AlternateContent>
      </w:r>
      <w:r w:rsidR="00B42999" w:rsidRPr="00E144F2">
        <w:rPr>
          <w:noProof/>
        </w:rPr>
        <mc:AlternateContent>
          <mc:Choice Requires="wps">
            <w:drawing>
              <wp:anchor distT="45720" distB="45720" distL="114300" distR="114300" simplePos="0" relativeHeight="251659264" behindDoc="0" locked="0" layoutInCell="1" allowOverlap="1" wp14:anchorId="2DB3A781" wp14:editId="602DDC19">
                <wp:simplePos x="0" y="0"/>
                <wp:positionH relativeFrom="column">
                  <wp:posOffset>2463800</wp:posOffset>
                </wp:positionH>
                <wp:positionV relativeFrom="paragraph">
                  <wp:posOffset>210820</wp:posOffset>
                </wp:positionV>
                <wp:extent cx="622300" cy="215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2300" cy="2159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E144F2">
                            <w:pPr>
                              <w:jc w:val="center"/>
                              <w:rPr>
                                <w:sz w:val="16"/>
                                <w:szCs w:val="16"/>
                              </w:rPr>
                            </w:pPr>
                            <w:r>
                              <w:rPr>
                                <w:sz w:val="16"/>
                                <w:szCs w:val="16"/>
                              </w:rPr>
                              <w:t>Moderate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A781" id="_x0000_s1030" type="#_x0000_t202" style="position:absolute;margin-left:194pt;margin-top:16.6pt;width:49pt;height:17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" filled="f" stroked="f" strokeweight="1pt">
                <v:textbox>
                  <w:txbxContent>
                    <w:p w:rsidR="00F1289C" w:rsidRPr="00E144F2" w:rsidRDefault="00F1289C" w:rsidP="00E144F2">
                      <w:pPr>
                        <w:jc w:val="center"/>
                        <w:rPr>
                          <w:sz w:val="16"/>
                          <w:szCs w:val="16"/>
                        </w:rPr>
                      </w:pPr>
                      <w:r>
                        <w:rPr>
                          <w:sz w:val="16"/>
                          <w:szCs w:val="16"/>
                        </w:rPr>
                        <w:t>Moderate rate</w:t>
                      </w:r>
                    </w:p>
                  </w:txbxContent>
                </v:textbox>
                <w10:wrap type="square"/>
              </v:shape>
            </w:pict>
          </mc:Fallback>
        </mc:AlternateContent>
      </w:r>
      <w:r w:rsidR="00B42999" w:rsidRPr="00E144F2">
        <w:rPr>
          <w:noProof/>
        </w:rPr>
        <mc:AlternateContent>
          <mc:Choice Requires="wps">
            <w:drawing>
              <wp:anchor distT="45720" distB="45720" distL="114300" distR="114300" simplePos="0" relativeHeight="251669504" behindDoc="0" locked="0" layoutInCell="1" allowOverlap="1" wp14:anchorId="5A619BEC" wp14:editId="6DA79BB3">
                <wp:simplePos x="0" y="0"/>
                <wp:positionH relativeFrom="column">
                  <wp:posOffset>2698750</wp:posOffset>
                </wp:positionH>
                <wp:positionV relativeFrom="paragraph">
                  <wp:posOffset>160020</wp:posOffset>
                </wp:positionV>
                <wp:extent cx="520700" cy="2159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20700" cy="21590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F1289C" w:rsidRPr="00E144F2" w:rsidRDefault="00F1289C" w:rsidP="00B42999">
                            <w:pPr>
                              <w:jc w:val="center"/>
                              <w:rPr>
                                <w:sz w:val="16"/>
                                <w:szCs w:val="16"/>
                              </w:rPr>
                            </w:pPr>
                            <w:r>
                              <w:rPr>
                                <w:sz w:val="16"/>
                                <w:szCs w:val="16"/>
                              </w:rPr>
                              <w:t>Severe</w:t>
                            </w:r>
                            <w:r w:rsidRPr="00E144F2">
                              <w:rPr>
                                <w:noProof/>
                                <w:sz w:val="16"/>
                                <w:szCs w:val="16"/>
                              </w:rPr>
                              <w:drawing>
                                <wp:inline distT="0" distB="0" distL="0" distR="0" wp14:anchorId="6FEB06E1" wp14:editId="2673CAAB">
                                  <wp:extent cx="445770" cy="45459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 cy="454597"/>
                                          </a:xfrm>
                                          <a:prstGeom prst="rect">
                                            <a:avLst/>
                                          </a:prstGeom>
                                          <a:noFill/>
                                          <a:ln>
                                            <a:noFill/>
                                          </a:ln>
                                        </pic:spPr>
                                      </pic:pic>
                                    </a:graphicData>
                                  </a:graphic>
                                </wp:inline>
                              </w:drawing>
                            </w:r>
                            <w:r>
                              <w:rPr>
                                <w:sz w:val="16"/>
                                <w:szCs w:val="16"/>
                              </w:rPr>
                              <w: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9BEC" id="_x0000_s1031" type="#_x0000_t202" style="position:absolute;margin-left:212.5pt;margin-top:12.6pt;width:41pt;height:17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" filled="f" stroked="f" strokeweight="1pt">
                <v:textbox>
                  <w:txbxContent>
                    <w:p w:rsidR="00F1289C" w:rsidRPr="00E144F2" w:rsidRDefault="00F1289C" w:rsidP="00B42999">
                      <w:pPr>
                        <w:jc w:val="center"/>
                        <w:rPr>
                          <w:sz w:val="16"/>
                          <w:szCs w:val="16"/>
                        </w:rPr>
                      </w:pPr>
                      <w:r>
                        <w:rPr>
                          <w:sz w:val="16"/>
                          <w:szCs w:val="16"/>
                        </w:rPr>
                        <w:t>Severe</w:t>
                      </w:r>
                      <w:r w:rsidRPr="00E144F2">
                        <w:rPr>
                          <w:noProof/>
                          <w:sz w:val="16"/>
                          <w:szCs w:val="16"/>
                        </w:rPr>
                        <w:drawing>
                          <wp:inline distT="0" distB="0" distL="0" distR="0" wp14:anchorId="6FEB06E1" wp14:editId="2673CAAB">
                            <wp:extent cx="445770" cy="45459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 cy="454597"/>
                                    </a:xfrm>
                                    <a:prstGeom prst="rect">
                                      <a:avLst/>
                                    </a:prstGeom>
                                    <a:noFill/>
                                    <a:ln>
                                      <a:noFill/>
                                    </a:ln>
                                  </pic:spPr>
                                </pic:pic>
                              </a:graphicData>
                            </a:graphic>
                          </wp:inline>
                        </w:drawing>
                      </w:r>
                      <w:r>
                        <w:rPr>
                          <w:sz w:val="16"/>
                          <w:szCs w:val="16"/>
                        </w:rPr>
                        <w:t>rate</w:t>
                      </w:r>
                    </w:p>
                  </w:txbxContent>
                </v:textbox>
                <w10:wrap type="square"/>
              </v:shape>
            </w:pict>
          </mc:Fallback>
        </mc:AlternateContent>
      </w:r>
    </w:p>
    <w:tbl>
      <w:tblPr>
        <w:tblStyle w:val="TableGrid"/>
        <w:tblW w:w="0" w:type="auto"/>
        <w:tblLook w:val="04A0" w:firstRow="1" w:lastRow="0" w:firstColumn="1" w:lastColumn="0" w:noHBand="0" w:noVBand="1"/>
      </w:tblPr>
      <w:tblGrid>
        <w:gridCol w:w="3955"/>
        <w:gridCol w:w="270"/>
        <w:gridCol w:w="310"/>
        <w:gridCol w:w="236"/>
        <w:gridCol w:w="4174"/>
        <w:gridCol w:w="310"/>
        <w:gridCol w:w="270"/>
        <w:gridCol w:w="270"/>
      </w:tblGrid>
      <w:tr w:rsidR="00E144F2" w:rsidTr="00B42999">
        <w:tc>
          <w:tcPr>
            <w:tcW w:w="3955" w:type="dxa"/>
          </w:tcPr>
          <w:p w:rsidR="00E144F2" w:rsidRPr="00E144F2" w:rsidRDefault="00E144F2" w:rsidP="00E144F2">
            <w:pPr>
              <w:rPr>
                <w:b/>
                <w:sz w:val="18"/>
                <w:szCs w:val="18"/>
              </w:rPr>
            </w:pPr>
            <w:r w:rsidRPr="00E144F2">
              <w:rPr>
                <w:b/>
                <w:sz w:val="18"/>
                <w:szCs w:val="18"/>
              </w:rPr>
              <w:t>Describe Problem</w:t>
            </w: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Pr="00E144F2" w:rsidRDefault="00E144F2" w:rsidP="00E144F2">
            <w:pPr>
              <w:rPr>
                <w:b/>
                <w:sz w:val="18"/>
                <w:szCs w:val="18"/>
              </w:rPr>
            </w:pPr>
            <w:r w:rsidRPr="00E144F2">
              <w:rPr>
                <w:b/>
                <w:sz w:val="18"/>
                <w:szCs w:val="18"/>
              </w:rPr>
              <w:t>Prior Treatment/Approach</w:t>
            </w: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Pr="00E144F2" w:rsidRDefault="00E144F2" w:rsidP="00E144F2">
            <w:pPr>
              <w:rPr>
                <w:i/>
                <w:sz w:val="18"/>
                <w:szCs w:val="18"/>
              </w:rPr>
            </w:pPr>
            <w:r w:rsidRPr="00E144F2">
              <w:rPr>
                <w:i/>
                <w:sz w:val="18"/>
                <w:szCs w:val="18"/>
              </w:rPr>
              <w:t>Example: Post Nasal Drip</w:t>
            </w: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r>
              <w:rPr>
                <w:sz w:val="18"/>
                <w:szCs w:val="18"/>
              </w:rPr>
              <w:t>X</w:t>
            </w: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r>
              <w:rPr>
                <w:i/>
                <w:sz w:val="18"/>
                <w:szCs w:val="18"/>
              </w:rPr>
              <w:t>Example: Elimination Diet</w:t>
            </w:r>
          </w:p>
        </w:tc>
        <w:tc>
          <w:tcPr>
            <w:tcW w:w="310" w:type="dxa"/>
          </w:tcPr>
          <w:p w:rsidR="00E144F2" w:rsidRDefault="00E144F2" w:rsidP="00E144F2">
            <w:pPr>
              <w:rPr>
                <w:sz w:val="18"/>
                <w:szCs w:val="18"/>
              </w:rPr>
            </w:pPr>
            <w:r>
              <w:rPr>
                <w:sz w:val="18"/>
                <w:szCs w:val="18"/>
              </w:rPr>
              <w:t>X</w:t>
            </w: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r w:rsidR="00E144F2" w:rsidTr="00B42999">
        <w:tc>
          <w:tcPr>
            <w:tcW w:w="3955"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36" w:type="dxa"/>
          </w:tcPr>
          <w:p w:rsidR="00E144F2" w:rsidRDefault="00E144F2" w:rsidP="00E144F2">
            <w:pPr>
              <w:rPr>
                <w:sz w:val="18"/>
                <w:szCs w:val="18"/>
              </w:rPr>
            </w:pPr>
          </w:p>
        </w:tc>
        <w:tc>
          <w:tcPr>
            <w:tcW w:w="4174" w:type="dxa"/>
          </w:tcPr>
          <w:p w:rsidR="00E144F2" w:rsidRDefault="00E144F2" w:rsidP="00E144F2">
            <w:pPr>
              <w:rPr>
                <w:sz w:val="18"/>
                <w:szCs w:val="18"/>
              </w:rPr>
            </w:pPr>
          </w:p>
        </w:tc>
        <w:tc>
          <w:tcPr>
            <w:tcW w:w="310" w:type="dxa"/>
          </w:tcPr>
          <w:p w:rsidR="00E144F2" w:rsidRDefault="00E144F2" w:rsidP="00E144F2">
            <w:pPr>
              <w:rPr>
                <w:sz w:val="18"/>
                <w:szCs w:val="18"/>
              </w:rPr>
            </w:pPr>
          </w:p>
        </w:tc>
        <w:tc>
          <w:tcPr>
            <w:tcW w:w="270" w:type="dxa"/>
          </w:tcPr>
          <w:p w:rsidR="00E144F2" w:rsidRDefault="00E144F2" w:rsidP="00E144F2">
            <w:pPr>
              <w:rPr>
                <w:sz w:val="18"/>
                <w:szCs w:val="18"/>
              </w:rPr>
            </w:pPr>
          </w:p>
        </w:tc>
        <w:tc>
          <w:tcPr>
            <w:tcW w:w="270" w:type="dxa"/>
          </w:tcPr>
          <w:p w:rsidR="00E144F2" w:rsidRDefault="00E144F2" w:rsidP="00E144F2">
            <w:pPr>
              <w:rPr>
                <w:sz w:val="18"/>
                <w:szCs w:val="18"/>
              </w:rPr>
            </w:pPr>
          </w:p>
        </w:tc>
      </w:tr>
    </w:tbl>
    <w:p w:rsidR="00E144F2" w:rsidRPr="00E144F2" w:rsidRDefault="00E144F2" w:rsidP="00E144F2">
      <w:pPr>
        <w:rPr>
          <w:sz w:val="18"/>
          <w:szCs w:val="18"/>
        </w:rPr>
      </w:pPr>
    </w:p>
    <w:p w:rsidR="0018569D" w:rsidRDefault="0018569D" w:rsidP="00E144F2">
      <w:pPr>
        <w:rPr>
          <w:sz w:val="18"/>
          <w:szCs w:val="18"/>
        </w:rPr>
      </w:pPr>
    </w:p>
    <w:p w:rsidR="00457DB0" w:rsidRDefault="00457DB0" w:rsidP="00E144F2">
      <w:pPr>
        <w:rPr>
          <w:sz w:val="18"/>
          <w:szCs w:val="18"/>
        </w:rPr>
      </w:pPr>
    </w:p>
    <w:p w:rsidR="00457DB0" w:rsidRDefault="00457DB0" w:rsidP="00E144F2">
      <w:pPr>
        <w:rPr>
          <w:sz w:val="18"/>
          <w:szCs w:val="18"/>
        </w:rPr>
      </w:pPr>
    </w:p>
    <w:p w:rsidR="00C96457" w:rsidRPr="00C96457" w:rsidRDefault="00C96457" w:rsidP="00043CDB">
      <w:pPr>
        <w:ind w:left="720" w:firstLine="720"/>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3</w:t>
      </w:r>
    </w:p>
    <w:p w:rsidR="00457DB0" w:rsidRDefault="00457DB0" w:rsidP="00E144F2">
      <w:pPr>
        <w:rPr>
          <w:sz w:val="18"/>
          <w:szCs w:val="18"/>
        </w:rPr>
      </w:pPr>
    </w:p>
    <w:p w:rsidR="00457DB0" w:rsidRDefault="00457DB0" w:rsidP="00E144F2">
      <w:pPr>
        <w:rPr>
          <w:sz w:val="18"/>
          <w:szCs w:val="18"/>
        </w:rPr>
      </w:pPr>
    </w:p>
    <w:p w:rsidR="00457DB0" w:rsidRDefault="00457DB0" w:rsidP="00E144F2">
      <w:pPr>
        <w:rPr>
          <w:sz w:val="18"/>
          <w:szCs w:val="18"/>
        </w:rPr>
      </w:pPr>
    </w:p>
    <w:p w:rsidR="00426AA4" w:rsidRPr="00426AA4" w:rsidRDefault="00426AA4" w:rsidP="00426AA4">
      <w:pPr>
        <w:pStyle w:val="Heading1"/>
      </w:pPr>
      <w:r>
        <w:t>Medical History</w:t>
      </w:r>
    </w:p>
    <w:p w:rsidR="0018569D" w:rsidRDefault="00A62015" w:rsidP="00E144F2">
      <w:pPr>
        <w:rPr>
          <w:sz w:val="18"/>
          <w:szCs w:val="18"/>
        </w:rPr>
      </w:pPr>
      <w:r w:rsidRPr="00426AA4">
        <w:rPr>
          <w:b/>
          <w:sz w:val="18"/>
          <w:szCs w:val="18"/>
        </w:rPr>
        <w:t>DISEASES / DIAGNOSIS</w:t>
      </w:r>
      <w:r w:rsidR="00426AA4" w:rsidRPr="00426AA4">
        <w:rPr>
          <w:b/>
          <w:sz w:val="18"/>
          <w:szCs w:val="18"/>
        </w:rPr>
        <w:t xml:space="preserve"> / CONDITIONS</w:t>
      </w:r>
      <w:r w:rsidR="00426AA4">
        <w:rPr>
          <w:sz w:val="18"/>
          <w:szCs w:val="18"/>
        </w:rPr>
        <w:t xml:space="preserve"> - </w:t>
      </w:r>
      <w:r w:rsidR="00426AA4" w:rsidRPr="00426AA4">
        <w:rPr>
          <w:i/>
          <w:sz w:val="18"/>
          <w:szCs w:val="18"/>
        </w:rPr>
        <w:t>Check appropriate box &amp; provide date of onset</w:t>
      </w:r>
    </w:p>
    <w:tbl>
      <w:tblPr>
        <w:tblStyle w:val="TableGrid"/>
        <w:tblW w:w="10980" w:type="dxa"/>
        <w:tblInd w:w="-5" w:type="dxa"/>
        <w:tblLook w:val="04A0" w:firstRow="1" w:lastRow="0" w:firstColumn="1" w:lastColumn="0" w:noHBand="0" w:noVBand="1"/>
      </w:tblPr>
      <w:tblGrid>
        <w:gridCol w:w="477"/>
        <w:gridCol w:w="636"/>
        <w:gridCol w:w="3051"/>
        <w:gridCol w:w="983"/>
        <w:gridCol w:w="269"/>
        <w:gridCol w:w="444"/>
        <w:gridCol w:w="636"/>
        <w:gridCol w:w="3501"/>
        <w:gridCol w:w="983"/>
      </w:tblGrid>
      <w:tr w:rsidR="00A62015" w:rsidTr="00E83B70">
        <w:tc>
          <w:tcPr>
            <w:tcW w:w="477" w:type="dxa"/>
            <w:tcBorders>
              <w:top w:val="nil"/>
              <w:left w:val="nil"/>
              <w:bottom w:val="nil"/>
              <w:right w:val="nil"/>
            </w:tcBorders>
          </w:tcPr>
          <w:p w:rsidR="00044E1A" w:rsidRPr="00E83B70" w:rsidRDefault="00044E1A" w:rsidP="00E144F2">
            <w:pPr>
              <w:rPr>
                <w:i/>
                <w:sz w:val="14"/>
                <w:szCs w:val="14"/>
              </w:rPr>
            </w:pPr>
            <w:r w:rsidRPr="00E83B70">
              <w:rPr>
                <w:i/>
                <w:sz w:val="14"/>
                <w:szCs w:val="14"/>
              </w:rPr>
              <w:t>Past</w:t>
            </w:r>
          </w:p>
        </w:tc>
        <w:tc>
          <w:tcPr>
            <w:tcW w:w="636" w:type="dxa"/>
            <w:tcBorders>
              <w:top w:val="nil"/>
              <w:left w:val="nil"/>
              <w:bottom w:val="nil"/>
              <w:right w:val="nil"/>
            </w:tcBorders>
          </w:tcPr>
          <w:p w:rsidR="00044E1A" w:rsidRPr="00A62015" w:rsidRDefault="00044E1A" w:rsidP="00E144F2">
            <w:pPr>
              <w:rPr>
                <w:i/>
                <w:sz w:val="12"/>
                <w:szCs w:val="12"/>
              </w:rPr>
            </w:pPr>
            <w:r w:rsidRPr="00A62015">
              <w:rPr>
                <w:i/>
                <w:sz w:val="12"/>
                <w:szCs w:val="12"/>
              </w:rPr>
              <w:t>Ongoing</w:t>
            </w:r>
          </w:p>
        </w:tc>
        <w:tc>
          <w:tcPr>
            <w:tcW w:w="3051" w:type="dxa"/>
            <w:tcBorders>
              <w:top w:val="nil"/>
              <w:left w:val="nil"/>
              <w:bottom w:val="nil"/>
              <w:right w:val="nil"/>
            </w:tcBorders>
          </w:tcPr>
          <w:p w:rsidR="00044E1A" w:rsidRPr="00A62015" w:rsidRDefault="00044E1A" w:rsidP="00E144F2">
            <w:pPr>
              <w:rPr>
                <w:b/>
                <w:i/>
                <w:sz w:val="12"/>
                <w:szCs w:val="12"/>
              </w:rPr>
            </w:pPr>
          </w:p>
        </w:tc>
        <w:tc>
          <w:tcPr>
            <w:tcW w:w="983" w:type="dxa"/>
            <w:tcBorders>
              <w:top w:val="nil"/>
              <w:left w:val="nil"/>
              <w:bottom w:val="nil"/>
              <w:right w:val="nil"/>
            </w:tcBorders>
          </w:tcPr>
          <w:p w:rsidR="00044E1A" w:rsidRPr="00A62015" w:rsidRDefault="00044E1A" w:rsidP="00E144F2">
            <w:pPr>
              <w:rPr>
                <w:i/>
                <w:sz w:val="12"/>
                <w:szCs w:val="12"/>
              </w:rPr>
            </w:pPr>
            <w:r w:rsidRPr="00A62015">
              <w:rPr>
                <w:i/>
                <w:sz w:val="12"/>
                <w:szCs w:val="12"/>
              </w:rPr>
              <w:t>Date of Onset</w:t>
            </w:r>
          </w:p>
        </w:tc>
        <w:tc>
          <w:tcPr>
            <w:tcW w:w="269" w:type="dxa"/>
            <w:tcBorders>
              <w:top w:val="nil"/>
              <w:left w:val="nil"/>
              <w:bottom w:val="nil"/>
              <w:right w:val="nil"/>
            </w:tcBorders>
            <w:shd w:val="clear" w:color="auto" w:fill="auto"/>
          </w:tcPr>
          <w:p w:rsidR="00044E1A" w:rsidRPr="00A62015" w:rsidRDefault="00044E1A" w:rsidP="00E144F2">
            <w:pPr>
              <w:rPr>
                <w:i/>
                <w:sz w:val="10"/>
                <w:szCs w:val="10"/>
              </w:rPr>
            </w:pPr>
          </w:p>
        </w:tc>
        <w:tc>
          <w:tcPr>
            <w:tcW w:w="444" w:type="dxa"/>
            <w:tcBorders>
              <w:top w:val="nil"/>
              <w:left w:val="nil"/>
              <w:bottom w:val="nil"/>
              <w:right w:val="nil"/>
            </w:tcBorders>
          </w:tcPr>
          <w:p w:rsidR="00044E1A" w:rsidRPr="00A62015" w:rsidRDefault="00044E1A" w:rsidP="00E144F2">
            <w:pPr>
              <w:rPr>
                <w:i/>
                <w:sz w:val="12"/>
                <w:szCs w:val="12"/>
              </w:rPr>
            </w:pPr>
            <w:r w:rsidRPr="00A62015">
              <w:rPr>
                <w:i/>
                <w:sz w:val="12"/>
                <w:szCs w:val="12"/>
              </w:rPr>
              <w:t>Past</w:t>
            </w:r>
          </w:p>
        </w:tc>
        <w:tc>
          <w:tcPr>
            <w:tcW w:w="636" w:type="dxa"/>
            <w:tcBorders>
              <w:top w:val="nil"/>
              <w:left w:val="nil"/>
              <w:bottom w:val="nil"/>
              <w:right w:val="nil"/>
            </w:tcBorders>
          </w:tcPr>
          <w:p w:rsidR="00044E1A" w:rsidRPr="00A62015" w:rsidRDefault="00044E1A" w:rsidP="00E144F2">
            <w:pPr>
              <w:rPr>
                <w:i/>
                <w:sz w:val="12"/>
                <w:szCs w:val="12"/>
              </w:rPr>
            </w:pPr>
            <w:r w:rsidRPr="00A62015">
              <w:rPr>
                <w:i/>
                <w:sz w:val="12"/>
                <w:szCs w:val="12"/>
              </w:rPr>
              <w:t>Ongoing</w:t>
            </w:r>
          </w:p>
        </w:tc>
        <w:tc>
          <w:tcPr>
            <w:tcW w:w="3501" w:type="dxa"/>
            <w:tcBorders>
              <w:top w:val="nil"/>
              <w:left w:val="nil"/>
              <w:bottom w:val="nil"/>
              <w:right w:val="nil"/>
            </w:tcBorders>
          </w:tcPr>
          <w:p w:rsidR="00044E1A" w:rsidRPr="00A62015" w:rsidRDefault="00044E1A" w:rsidP="00E144F2">
            <w:pPr>
              <w:rPr>
                <w:sz w:val="18"/>
                <w:szCs w:val="18"/>
              </w:rPr>
            </w:pPr>
          </w:p>
        </w:tc>
        <w:tc>
          <w:tcPr>
            <w:tcW w:w="983" w:type="dxa"/>
            <w:tcBorders>
              <w:top w:val="nil"/>
              <w:left w:val="nil"/>
              <w:bottom w:val="nil"/>
              <w:right w:val="nil"/>
            </w:tcBorders>
          </w:tcPr>
          <w:p w:rsidR="00044E1A" w:rsidRPr="00A62015" w:rsidRDefault="00044E1A" w:rsidP="00E144F2">
            <w:pPr>
              <w:rPr>
                <w:sz w:val="18"/>
                <w:szCs w:val="18"/>
              </w:rPr>
            </w:pPr>
            <w:r w:rsidRPr="00A62015">
              <w:rPr>
                <w:i/>
                <w:sz w:val="12"/>
                <w:szCs w:val="12"/>
              </w:rPr>
              <w:t>Date of Onset</w:t>
            </w: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b/>
                <w:sz w:val="20"/>
                <w:szCs w:val="20"/>
              </w:rPr>
            </w:pPr>
            <w:r w:rsidRPr="00A62015">
              <w:rPr>
                <w:b/>
                <w:sz w:val="20"/>
                <w:szCs w:val="20"/>
              </w:rPr>
              <w:t>GASTROINTESTINAL</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b/>
                <w:sz w:val="20"/>
                <w:szCs w:val="20"/>
              </w:rPr>
            </w:pPr>
            <w:r w:rsidRPr="00A62015">
              <w:rPr>
                <w:b/>
                <w:sz w:val="20"/>
                <w:szCs w:val="20"/>
              </w:rPr>
              <w:t>GENITAL &amp; URINARY SYSTEM</w:t>
            </w:r>
          </w:p>
        </w:tc>
        <w:tc>
          <w:tcPr>
            <w:tcW w:w="983" w:type="dxa"/>
            <w:tcBorders>
              <w:top w:val="nil"/>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Irritable Bowel Syndrome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Kidney Stones</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Inflammatory Bowel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Gout</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Crohn’s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Interstitial Cystitis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Ulcerative Colitis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Frequent Urinary Tract Infections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Gastritis or Peptic Ulcer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Frequent Yeast Infections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GERD (reflux)</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Erectile Dysfunction</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Celiac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Sexual Dysfunction</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b/>
                <w:sz w:val="20"/>
                <w:szCs w:val="20"/>
              </w:rPr>
            </w:pPr>
            <w:r w:rsidRPr="00A62015">
              <w:rPr>
                <w:b/>
                <w:sz w:val="20"/>
                <w:szCs w:val="20"/>
              </w:rPr>
              <w:t>CARDIOVASCULAR</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b/>
                <w:sz w:val="20"/>
                <w:szCs w:val="20"/>
              </w:rPr>
            </w:pPr>
            <w:r w:rsidRPr="00A62015">
              <w:rPr>
                <w:b/>
                <w:sz w:val="20"/>
                <w:szCs w:val="20"/>
              </w:rPr>
              <w:t>MUSCULOSKELETAL/PAIN</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Heart Attack</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Osteoarthritis</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Other Heart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Fibromyalgia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Stroke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Chronic Pain</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Elevated Cholesterol</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 xml:space="preserve">Arrhythmia </w:t>
            </w:r>
            <w:r w:rsidRPr="00A62015">
              <w:rPr>
                <w:sz w:val="14"/>
                <w:szCs w:val="14"/>
              </w:rPr>
              <w:t>(irregular heart rate)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b/>
                <w:sz w:val="20"/>
                <w:szCs w:val="20"/>
              </w:rPr>
            </w:pPr>
            <w:r w:rsidRPr="00A62015">
              <w:rPr>
                <w:b/>
                <w:sz w:val="20"/>
                <w:szCs w:val="20"/>
              </w:rPr>
              <w:t>INFLAMMATORY/AUTOIMMUNE</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 xml:space="preserve">Hypertension </w:t>
            </w:r>
            <w:r w:rsidRPr="00A62015">
              <w:rPr>
                <w:sz w:val="14"/>
                <w:szCs w:val="14"/>
              </w:rPr>
              <w:t>(high blood pressure)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Chronic Fatigue Syndrome</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Rheumatic Fever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Autoimmune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Mitral Valve Prolapse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Rheumatoid Arthritis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Lupus SLE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b/>
                <w:sz w:val="20"/>
                <w:szCs w:val="20"/>
              </w:rPr>
            </w:pPr>
            <w:r w:rsidRPr="00A62015">
              <w:rPr>
                <w:b/>
                <w:sz w:val="20"/>
                <w:szCs w:val="20"/>
              </w:rPr>
              <w:t>METABOLIC/ENDOCRINE</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Immune Deficiency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Type 1 Diabetes</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Herpes-Genital</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Type 2 Diabetes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Severe Infectious Disease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Hypoglycemia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Food Allergies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Metabolic Syndrome</w:t>
            </w:r>
          </w:p>
          <w:p w:rsidR="00E83B70" w:rsidRPr="00A62015" w:rsidRDefault="00E83B70" w:rsidP="00E83B70">
            <w:pPr>
              <w:rPr>
                <w:sz w:val="14"/>
                <w:szCs w:val="14"/>
              </w:rPr>
            </w:pPr>
            <w:r w:rsidRPr="00A62015">
              <w:rPr>
                <w:sz w:val="14"/>
                <w:szCs w:val="14"/>
              </w:rPr>
              <w:t>(Insulin Resistant or Pre-Diabetes)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 xml:space="preserve">Poor Immune Function </w:t>
            </w:r>
          </w:p>
          <w:p w:rsidR="00E83B70" w:rsidRPr="00A62015" w:rsidRDefault="00E83B70" w:rsidP="00E83B70">
            <w:pPr>
              <w:rPr>
                <w:sz w:val="14"/>
                <w:szCs w:val="14"/>
              </w:rPr>
            </w:pPr>
            <w:r w:rsidRPr="00A62015">
              <w:rPr>
                <w:sz w:val="14"/>
                <w:szCs w:val="14"/>
              </w:rPr>
              <w:t>(frequent infections)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Hypothyroidism (low)</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Environmental Allergies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Hyperthyroidism (overactive)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Multiple Chemical Sensitivities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Endocrine Problems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Latex Allergy</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Polycystic Ovary Syndrome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Infertility</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b/>
                <w:sz w:val="20"/>
                <w:szCs w:val="20"/>
              </w:rPr>
            </w:pPr>
            <w:r w:rsidRPr="00A62015">
              <w:rPr>
                <w:b/>
                <w:sz w:val="20"/>
                <w:szCs w:val="20"/>
              </w:rPr>
              <w:t>RESPIRATORY DISEASES</w:t>
            </w:r>
          </w:p>
        </w:tc>
        <w:tc>
          <w:tcPr>
            <w:tcW w:w="983" w:type="dxa"/>
            <w:tcBorders>
              <w:top w:val="nil"/>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Weight Gain</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Asthma</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Weight Loss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Chronic Sinusitis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Frequent Weight Fluctuation</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Bronchitis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Bulimia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Emphysema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Anorexia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Pneumonia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Binge Eating Disorder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Tuberculosis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Night Eating Disorder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Sleep Apnea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Eating Disorder (non-specific)</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b/>
                <w:sz w:val="20"/>
                <w:szCs w:val="20"/>
              </w:rPr>
            </w:pPr>
            <w:r w:rsidRPr="00A62015">
              <w:rPr>
                <w:b/>
                <w:sz w:val="20"/>
                <w:szCs w:val="20"/>
              </w:rPr>
              <w:t>SKIN DISEASES</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b/>
                <w:sz w:val="20"/>
                <w:szCs w:val="20"/>
              </w:rPr>
            </w:pPr>
            <w:r w:rsidRPr="00A62015">
              <w:rPr>
                <w:b/>
                <w:sz w:val="20"/>
                <w:szCs w:val="20"/>
              </w:rPr>
              <w:t>CANCER</w:t>
            </w:r>
          </w:p>
        </w:tc>
        <w:tc>
          <w:tcPr>
            <w:tcW w:w="983" w:type="dxa"/>
            <w:tcBorders>
              <w:top w:val="single" w:sz="4" w:space="0" w:color="auto"/>
              <w:left w:val="nil"/>
              <w:bottom w:val="nil"/>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Eczema</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Lung Cancer</w:t>
            </w:r>
          </w:p>
        </w:tc>
        <w:tc>
          <w:tcPr>
            <w:tcW w:w="983" w:type="dxa"/>
            <w:tcBorders>
              <w:top w:val="nil"/>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Psoriasis</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Breast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Acne</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Colon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Melanoma</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Ovarian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Skin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Prostate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50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Skin Cancer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p>
        </w:tc>
        <w:tc>
          <w:tcPr>
            <w:tcW w:w="636" w:type="dxa"/>
            <w:tcBorders>
              <w:top w:val="nil"/>
              <w:left w:val="nil"/>
              <w:bottom w:val="nil"/>
              <w:right w:val="nil"/>
            </w:tcBorders>
          </w:tcPr>
          <w:p w:rsidR="00E83B70" w:rsidRPr="00E83B70" w:rsidRDefault="00E83B70" w:rsidP="00E83B70">
            <w:pPr>
              <w:jc w:val="center"/>
              <w:rPr>
                <w:sz w:val="19"/>
                <w:szCs w:val="19"/>
              </w:rPr>
            </w:pPr>
          </w:p>
        </w:tc>
        <w:tc>
          <w:tcPr>
            <w:tcW w:w="3501" w:type="dxa"/>
            <w:tcBorders>
              <w:top w:val="nil"/>
              <w:left w:val="nil"/>
              <w:bottom w:val="nil"/>
              <w:right w:val="nil"/>
            </w:tcBorders>
          </w:tcPr>
          <w:p w:rsidR="00E83B70" w:rsidRPr="00A62015" w:rsidRDefault="00E83B70" w:rsidP="00E83B70">
            <w:pPr>
              <w:rPr>
                <w:sz w:val="20"/>
                <w:szCs w:val="20"/>
              </w:rPr>
            </w:pPr>
          </w:p>
        </w:tc>
        <w:tc>
          <w:tcPr>
            <w:tcW w:w="983" w:type="dxa"/>
            <w:tcBorders>
              <w:top w:val="single" w:sz="4" w:space="0" w:color="auto"/>
              <w:left w:val="nil"/>
              <w:bottom w:val="nil"/>
              <w:right w:val="nil"/>
            </w:tcBorders>
          </w:tcPr>
          <w:p w:rsidR="00E83B70" w:rsidRPr="00A62015" w:rsidRDefault="00E83B70" w:rsidP="00E83B70">
            <w:pPr>
              <w:rPr>
                <w:sz w:val="20"/>
                <w:szCs w:val="20"/>
              </w:rPr>
            </w:pPr>
          </w:p>
        </w:tc>
      </w:tr>
      <w:tr w:rsidR="00E83B70" w:rsidTr="00E83B70">
        <w:tc>
          <w:tcPr>
            <w:tcW w:w="477"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636" w:type="dxa"/>
            <w:tcBorders>
              <w:top w:val="nil"/>
              <w:left w:val="nil"/>
              <w:bottom w:val="nil"/>
              <w:right w:val="nil"/>
            </w:tcBorders>
          </w:tcPr>
          <w:p w:rsidR="00E83B70" w:rsidRPr="00E83B70" w:rsidRDefault="00E83B70" w:rsidP="00E83B70">
            <w:pPr>
              <w:jc w:val="center"/>
              <w:rPr>
                <w:sz w:val="19"/>
                <w:szCs w:val="19"/>
              </w:rPr>
            </w:pPr>
            <w:r w:rsidRPr="00E83B70">
              <w:rPr>
                <w:sz w:val="19"/>
                <w:szCs w:val="19"/>
              </w:rPr>
              <w:sym w:font="Symbol" w:char="F0F0"/>
            </w:r>
          </w:p>
        </w:tc>
        <w:tc>
          <w:tcPr>
            <w:tcW w:w="3051" w:type="dxa"/>
            <w:tcBorders>
              <w:top w:val="nil"/>
              <w:left w:val="nil"/>
              <w:bottom w:val="nil"/>
              <w:right w:val="nil"/>
            </w:tcBorders>
          </w:tcPr>
          <w:p w:rsidR="00E83B70" w:rsidRPr="00A62015" w:rsidRDefault="00E83B70" w:rsidP="00E83B70">
            <w:pPr>
              <w:rPr>
                <w:sz w:val="20"/>
                <w:szCs w:val="20"/>
              </w:rPr>
            </w:pPr>
            <w:r w:rsidRPr="00A62015">
              <w:rPr>
                <w:sz w:val="20"/>
                <w:szCs w:val="20"/>
              </w:rPr>
              <w:t>Other:</w:t>
            </w:r>
          </w:p>
        </w:tc>
        <w:tc>
          <w:tcPr>
            <w:tcW w:w="983" w:type="dxa"/>
            <w:tcBorders>
              <w:top w:val="single" w:sz="4" w:space="0" w:color="auto"/>
              <w:left w:val="nil"/>
              <w:bottom w:val="single" w:sz="4" w:space="0" w:color="auto"/>
              <w:right w:val="nil"/>
            </w:tcBorders>
          </w:tcPr>
          <w:p w:rsidR="00E83B70" w:rsidRPr="00A62015" w:rsidRDefault="00E83B70" w:rsidP="00E83B70">
            <w:pPr>
              <w:rPr>
                <w:sz w:val="20"/>
                <w:szCs w:val="20"/>
              </w:rPr>
            </w:pPr>
          </w:p>
        </w:tc>
        <w:tc>
          <w:tcPr>
            <w:tcW w:w="269" w:type="dxa"/>
            <w:tcBorders>
              <w:top w:val="nil"/>
              <w:left w:val="nil"/>
              <w:bottom w:val="nil"/>
              <w:right w:val="nil"/>
            </w:tcBorders>
            <w:shd w:val="clear" w:color="auto" w:fill="auto"/>
          </w:tcPr>
          <w:p w:rsidR="00E83B70" w:rsidRPr="00A62015" w:rsidRDefault="00E83B70" w:rsidP="00E83B70">
            <w:pPr>
              <w:rPr>
                <w:sz w:val="20"/>
                <w:szCs w:val="20"/>
              </w:rPr>
            </w:pPr>
          </w:p>
        </w:tc>
        <w:tc>
          <w:tcPr>
            <w:tcW w:w="444" w:type="dxa"/>
            <w:tcBorders>
              <w:top w:val="nil"/>
              <w:left w:val="nil"/>
              <w:bottom w:val="nil"/>
              <w:right w:val="nil"/>
            </w:tcBorders>
          </w:tcPr>
          <w:p w:rsidR="00E83B70" w:rsidRPr="00E83B70" w:rsidRDefault="00E83B70" w:rsidP="00E83B70">
            <w:pPr>
              <w:jc w:val="center"/>
              <w:rPr>
                <w:sz w:val="19"/>
                <w:szCs w:val="19"/>
              </w:rPr>
            </w:pPr>
          </w:p>
        </w:tc>
        <w:tc>
          <w:tcPr>
            <w:tcW w:w="636" w:type="dxa"/>
            <w:tcBorders>
              <w:top w:val="nil"/>
              <w:left w:val="nil"/>
              <w:bottom w:val="nil"/>
              <w:right w:val="nil"/>
            </w:tcBorders>
          </w:tcPr>
          <w:p w:rsidR="00E83B70" w:rsidRPr="00E83B70" w:rsidRDefault="00E83B70" w:rsidP="00E83B70">
            <w:pPr>
              <w:jc w:val="center"/>
              <w:rPr>
                <w:sz w:val="19"/>
                <w:szCs w:val="19"/>
              </w:rPr>
            </w:pPr>
          </w:p>
        </w:tc>
        <w:tc>
          <w:tcPr>
            <w:tcW w:w="3501" w:type="dxa"/>
            <w:tcBorders>
              <w:top w:val="nil"/>
              <w:left w:val="nil"/>
              <w:bottom w:val="nil"/>
              <w:right w:val="nil"/>
            </w:tcBorders>
          </w:tcPr>
          <w:p w:rsidR="00E83B70" w:rsidRPr="00A62015" w:rsidRDefault="00E83B70" w:rsidP="00E83B70">
            <w:pPr>
              <w:rPr>
                <w:sz w:val="20"/>
                <w:szCs w:val="20"/>
              </w:rPr>
            </w:pPr>
          </w:p>
        </w:tc>
        <w:tc>
          <w:tcPr>
            <w:tcW w:w="983" w:type="dxa"/>
            <w:tcBorders>
              <w:top w:val="nil"/>
              <w:left w:val="nil"/>
              <w:bottom w:val="nil"/>
              <w:right w:val="nil"/>
            </w:tcBorders>
          </w:tcPr>
          <w:p w:rsidR="00E83B70" w:rsidRPr="00A62015" w:rsidRDefault="00E83B70" w:rsidP="00E83B70">
            <w:pPr>
              <w:rPr>
                <w:sz w:val="20"/>
                <w:szCs w:val="20"/>
              </w:rPr>
            </w:pPr>
          </w:p>
        </w:tc>
      </w:tr>
    </w:tbl>
    <w:p w:rsidR="0018569D" w:rsidRDefault="0018569D" w:rsidP="00E144F2">
      <w:pPr>
        <w:rPr>
          <w:sz w:val="18"/>
          <w:szCs w:val="18"/>
        </w:rPr>
      </w:pPr>
    </w:p>
    <w:p w:rsidR="00C96457" w:rsidRPr="00C96457" w:rsidRDefault="00C96457" w:rsidP="00043CDB">
      <w:pPr>
        <w:ind w:left="720" w:firstLine="720"/>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4</w:t>
      </w:r>
    </w:p>
    <w:p w:rsidR="00426AA4" w:rsidRDefault="00426AA4" w:rsidP="00E144F2">
      <w:pPr>
        <w:rPr>
          <w:sz w:val="18"/>
          <w:szCs w:val="18"/>
        </w:rPr>
      </w:pPr>
    </w:p>
    <w:p w:rsidR="00426AA4" w:rsidRDefault="00426AA4" w:rsidP="00E144F2">
      <w:pPr>
        <w:rPr>
          <w:sz w:val="18"/>
          <w:szCs w:val="18"/>
        </w:rPr>
      </w:pPr>
    </w:p>
    <w:p w:rsidR="00C96457" w:rsidRDefault="00C96457" w:rsidP="00426AA4">
      <w:pPr>
        <w:pStyle w:val="Heading1"/>
        <w:rPr>
          <w:rFonts w:asciiTheme="minorHAnsi" w:eastAsiaTheme="minorHAnsi" w:hAnsiTheme="minorHAnsi" w:cstheme="minorBidi"/>
          <w:b w:val="0"/>
          <w:color w:val="auto"/>
          <w:sz w:val="18"/>
          <w:szCs w:val="18"/>
        </w:rPr>
      </w:pPr>
    </w:p>
    <w:p w:rsidR="00426AA4" w:rsidRPr="00FA3EB3" w:rsidRDefault="00426AA4" w:rsidP="00426AA4">
      <w:pPr>
        <w:pStyle w:val="Heading1"/>
      </w:pPr>
      <w:r>
        <w:t xml:space="preserve">Medical History </w:t>
      </w:r>
      <w:r w:rsidRPr="00426AA4">
        <w:rPr>
          <w:sz w:val="20"/>
          <w:szCs w:val="20"/>
        </w:rPr>
        <w:t>(continued)</w:t>
      </w:r>
    </w:p>
    <w:tbl>
      <w:tblPr>
        <w:tblStyle w:val="TableGrid"/>
        <w:tblW w:w="10980" w:type="dxa"/>
        <w:tblInd w:w="-5" w:type="dxa"/>
        <w:tblLook w:val="04A0" w:firstRow="1" w:lastRow="0" w:firstColumn="1" w:lastColumn="0" w:noHBand="0" w:noVBand="1"/>
      </w:tblPr>
      <w:tblGrid>
        <w:gridCol w:w="442"/>
        <w:gridCol w:w="636"/>
        <w:gridCol w:w="3062"/>
        <w:gridCol w:w="990"/>
        <w:gridCol w:w="270"/>
        <w:gridCol w:w="444"/>
        <w:gridCol w:w="636"/>
        <w:gridCol w:w="3510"/>
        <w:gridCol w:w="990"/>
      </w:tblGrid>
      <w:tr w:rsidR="00426AA4" w:rsidRPr="00A62015" w:rsidTr="00E83B70">
        <w:tc>
          <w:tcPr>
            <w:tcW w:w="442" w:type="dxa"/>
            <w:tcBorders>
              <w:top w:val="nil"/>
              <w:left w:val="nil"/>
              <w:bottom w:val="nil"/>
              <w:right w:val="nil"/>
            </w:tcBorders>
          </w:tcPr>
          <w:p w:rsidR="00426AA4" w:rsidRPr="00A62015" w:rsidRDefault="00426AA4" w:rsidP="00FC3BF2">
            <w:pPr>
              <w:rPr>
                <w:i/>
                <w:sz w:val="12"/>
                <w:szCs w:val="12"/>
              </w:rPr>
            </w:pPr>
            <w:r w:rsidRPr="00A62015">
              <w:rPr>
                <w:i/>
                <w:sz w:val="12"/>
                <w:szCs w:val="12"/>
              </w:rPr>
              <w:t>Past</w:t>
            </w:r>
          </w:p>
        </w:tc>
        <w:tc>
          <w:tcPr>
            <w:tcW w:w="636" w:type="dxa"/>
            <w:tcBorders>
              <w:top w:val="nil"/>
              <w:left w:val="nil"/>
              <w:bottom w:val="nil"/>
              <w:right w:val="nil"/>
            </w:tcBorders>
          </w:tcPr>
          <w:p w:rsidR="00426AA4" w:rsidRPr="00A62015" w:rsidRDefault="00426AA4" w:rsidP="00FC3BF2">
            <w:pPr>
              <w:rPr>
                <w:i/>
                <w:sz w:val="12"/>
                <w:szCs w:val="12"/>
              </w:rPr>
            </w:pPr>
            <w:r w:rsidRPr="00A62015">
              <w:rPr>
                <w:i/>
                <w:sz w:val="12"/>
                <w:szCs w:val="12"/>
              </w:rPr>
              <w:t>Ongoing</w:t>
            </w:r>
          </w:p>
        </w:tc>
        <w:tc>
          <w:tcPr>
            <w:tcW w:w="3062" w:type="dxa"/>
            <w:tcBorders>
              <w:top w:val="nil"/>
              <w:left w:val="nil"/>
              <w:bottom w:val="nil"/>
              <w:right w:val="nil"/>
            </w:tcBorders>
          </w:tcPr>
          <w:p w:rsidR="00426AA4" w:rsidRPr="00A62015" w:rsidRDefault="00426AA4" w:rsidP="00FC3BF2">
            <w:pPr>
              <w:rPr>
                <w:b/>
                <w:i/>
                <w:sz w:val="12"/>
                <w:szCs w:val="12"/>
              </w:rPr>
            </w:pPr>
          </w:p>
        </w:tc>
        <w:tc>
          <w:tcPr>
            <w:tcW w:w="990" w:type="dxa"/>
            <w:tcBorders>
              <w:top w:val="nil"/>
              <w:left w:val="nil"/>
              <w:bottom w:val="nil"/>
              <w:right w:val="nil"/>
            </w:tcBorders>
          </w:tcPr>
          <w:p w:rsidR="00426AA4" w:rsidRPr="00A62015" w:rsidRDefault="00426AA4" w:rsidP="00FC3BF2">
            <w:pPr>
              <w:rPr>
                <w:i/>
                <w:sz w:val="12"/>
                <w:szCs w:val="12"/>
              </w:rPr>
            </w:pPr>
            <w:r w:rsidRPr="00A62015">
              <w:rPr>
                <w:i/>
                <w:sz w:val="12"/>
                <w:szCs w:val="12"/>
              </w:rPr>
              <w:t>Date of Onset</w:t>
            </w:r>
          </w:p>
        </w:tc>
        <w:tc>
          <w:tcPr>
            <w:tcW w:w="270" w:type="dxa"/>
            <w:tcBorders>
              <w:top w:val="nil"/>
              <w:left w:val="nil"/>
              <w:bottom w:val="nil"/>
              <w:right w:val="nil"/>
            </w:tcBorders>
            <w:shd w:val="clear" w:color="auto" w:fill="auto"/>
          </w:tcPr>
          <w:p w:rsidR="00426AA4" w:rsidRPr="00A62015" w:rsidRDefault="00426AA4" w:rsidP="00FC3BF2">
            <w:pPr>
              <w:rPr>
                <w:i/>
                <w:sz w:val="10"/>
                <w:szCs w:val="10"/>
              </w:rPr>
            </w:pPr>
          </w:p>
        </w:tc>
        <w:tc>
          <w:tcPr>
            <w:tcW w:w="444" w:type="dxa"/>
            <w:tcBorders>
              <w:top w:val="nil"/>
              <w:left w:val="nil"/>
              <w:bottom w:val="nil"/>
              <w:right w:val="nil"/>
            </w:tcBorders>
          </w:tcPr>
          <w:p w:rsidR="00426AA4" w:rsidRPr="00A62015" w:rsidRDefault="00426AA4" w:rsidP="00FC3BF2">
            <w:pPr>
              <w:rPr>
                <w:i/>
                <w:sz w:val="12"/>
                <w:szCs w:val="12"/>
              </w:rPr>
            </w:pPr>
            <w:r w:rsidRPr="00A62015">
              <w:rPr>
                <w:i/>
                <w:sz w:val="12"/>
                <w:szCs w:val="12"/>
              </w:rPr>
              <w:t>Past</w:t>
            </w:r>
          </w:p>
        </w:tc>
        <w:tc>
          <w:tcPr>
            <w:tcW w:w="636" w:type="dxa"/>
            <w:tcBorders>
              <w:top w:val="nil"/>
              <w:left w:val="nil"/>
              <w:bottom w:val="nil"/>
              <w:right w:val="nil"/>
            </w:tcBorders>
          </w:tcPr>
          <w:p w:rsidR="00426AA4" w:rsidRPr="00A62015" w:rsidRDefault="00426AA4" w:rsidP="00FC3BF2">
            <w:pPr>
              <w:rPr>
                <w:i/>
                <w:sz w:val="12"/>
                <w:szCs w:val="12"/>
              </w:rPr>
            </w:pPr>
            <w:r w:rsidRPr="00A62015">
              <w:rPr>
                <w:i/>
                <w:sz w:val="12"/>
                <w:szCs w:val="12"/>
              </w:rPr>
              <w:t>Ongoing</w:t>
            </w:r>
          </w:p>
        </w:tc>
        <w:tc>
          <w:tcPr>
            <w:tcW w:w="3510" w:type="dxa"/>
            <w:tcBorders>
              <w:top w:val="nil"/>
              <w:left w:val="nil"/>
              <w:bottom w:val="nil"/>
              <w:right w:val="nil"/>
            </w:tcBorders>
          </w:tcPr>
          <w:p w:rsidR="00426AA4" w:rsidRPr="00A62015" w:rsidRDefault="00426AA4" w:rsidP="00FC3BF2">
            <w:pPr>
              <w:rPr>
                <w:sz w:val="18"/>
                <w:szCs w:val="18"/>
              </w:rPr>
            </w:pPr>
          </w:p>
        </w:tc>
        <w:tc>
          <w:tcPr>
            <w:tcW w:w="990" w:type="dxa"/>
            <w:tcBorders>
              <w:top w:val="nil"/>
              <w:left w:val="nil"/>
              <w:bottom w:val="nil"/>
              <w:right w:val="nil"/>
            </w:tcBorders>
          </w:tcPr>
          <w:p w:rsidR="00426AA4" w:rsidRPr="00A62015" w:rsidRDefault="00426AA4" w:rsidP="00FC3BF2">
            <w:pPr>
              <w:rPr>
                <w:sz w:val="18"/>
                <w:szCs w:val="18"/>
              </w:rPr>
            </w:pPr>
            <w:r w:rsidRPr="00A62015">
              <w:rPr>
                <w:i/>
                <w:sz w:val="12"/>
                <w:szCs w:val="12"/>
              </w:rPr>
              <w:t>Date of Onset</w:t>
            </w: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b/>
                <w:sz w:val="20"/>
                <w:szCs w:val="20"/>
              </w:rPr>
            </w:pPr>
            <w:r>
              <w:rPr>
                <w:b/>
                <w:sz w:val="20"/>
                <w:szCs w:val="20"/>
              </w:rPr>
              <w:t>NEUROLOGICAL</w:t>
            </w:r>
          </w:p>
        </w:tc>
        <w:tc>
          <w:tcPr>
            <w:tcW w:w="990" w:type="dxa"/>
            <w:tcBorders>
              <w:top w:val="nil"/>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426AA4" w:rsidRDefault="00426AA4" w:rsidP="00FC3BF2">
            <w:pPr>
              <w:rPr>
                <w:sz w:val="20"/>
                <w:szCs w:val="20"/>
              </w:rPr>
            </w:pPr>
            <w:r w:rsidRPr="00426AA4">
              <w:rPr>
                <w:sz w:val="20"/>
                <w:szCs w:val="20"/>
              </w:rPr>
              <w:t>Mild Cognitive Impairment</w:t>
            </w:r>
          </w:p>
        </w:tc>
        <w:tc>
          <w:tcPr>
            <w:tcW w:w="990" w:type="dxa"/>
            <w:tcBorders>
              <w:top w:val="nil"/>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Depression</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Memory Problems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Anxiety</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Parkinson’s Disease</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Bipolar Disorder</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Multiple Sclerosis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Schizophrenia</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ALS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Headaches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Seizures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Migraines</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510" w:type="dxa"/>
            <w:tcBorders>
              <w:top w:val="nil"/>
              <w:left w:val="nil"/>
              <w:bottom w:val="nil"/>
              <w:right w:val="nil"/>
            </w:tcBorders>
          </w:tcPr>
          <w:p w:rsidR="00426AA4" w:rsidRPr="00A62015" w:rsidRDefault="00426AA4" w:rsidP="00FC3BF2">
            <w:pPr>
              <w:rPr>
                <w:sz w:val="20"/>
                <w:szCs w:val="20"/>
              </w:rPr>
            </w:pPr>
            <w:r>
              <w:rPr>
                <w:sz w:val="20"/>
                <w:szCs w:val="20"/>
              </w:rPr>
              <w:t>Other:</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ADD / ADHD</w:t>
            </w:r>
          </w:p>
        </w:tc>
        <w:tc>
          <w:tcPr>
            <w:tcW w:w="990" w:type="dxa"/>
            <w:tcBorders>
              <w:top w:val="single" w:sz="4" w:space="0" w:color="auto"/>
              <w:left w:val="nil"/>
              <w:bottom w:val="single" w:sz="4" w:space="0" w:color="auto"/>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shd w:val="clear" w:color="auto" w:fill="auto"/>
          </w:tcPr>
          <w:p w:rsidR="00426AA4" w:rsidRPr="00A62015" w:rsidRDefault="00426AA4" w:rsidP="00FC3BF2">
            <w:pPr>
              <w:rPr>
                <w:sz w:val="20"/>
                <w:szCs w:val="20"/>
              </w:rPr>
            </w:pPr>
          </w:p>
        </w:tc>
        <w:tc>
          <w:tcPr>
            <w:tcW w:w="636" w:type="dxa"/>
            <w:tcBorders>
              <w:top w:val="nil"/>
              <w:left w:val="nil"/>
              <w:bottom w:val="nil"/>
              <w:right w:val="nil"/>
            </w:tcBorders>
            <w:shd w:val="clear" w:color="auto" w:fill="auto"/>
          </w:tcPr>
          <w:p w:rsidR="00426AA4" w:rsidRPr="00A62015" w:rsidRDefault="00426AA4" w:rsidP="00FC3BF2">
            <w:pPr>
              <w:rPr>
                <w:sz w:val="20"/>
                <w:szCs w:val="20"/>
              </w:rPr>
            </w:pPr>
          </w:p>
        </w:tc>
        <w:tc>
          <w:tcPr>
            <w:tcW w:w="3510" w:type="dxa"/>
            <w:tcBorders>
              <w:top w:val="nil"/>
              <w:left w:val="nil"/>
              <w:bottom w:val="nil"/>
              <w:right w:val="nil"/>
            </w:tcBorders>
            <w:shd w:val="clear" w:color="auto" w:fill="auto"/>
          </w:tcPr>
          <w:p w:rsidR="00426AA4" w:rsidRPr="00A62015" w:rsidRDefault="00426AA4" w:rsidP="00FC3BF2">
            <w:pPr>
              <w:rPr>
                <w:sz w:val="20"/>
                <w:szCs w:val="20"/>
              </w:rPr>
            </w:pPr>
          </w:p>
        </w:tc>
        <w:tc>
          <w:tcPr>
            <w:tcW w:w="990" w:type="dxa"/>
            <w:tcBorders>
              <w:top w:val="single" w:sz="4" w:space="0" w:color="auto"/>
              <w:left w:val="nil"/>
              <w:bottom w:val="nil"/>
              <w:right w:val="nil"/>
            </w:tcBorders>
            <w:shd w:val="clear" w:color="auto" w:fill="auto"/>
          </w:tcPr>
          <w:p w:rsidR="00426AA4" w:rsidRPr="00A62015" w:rsidRDefault="00426AA4" w:rsidP="00FC3BF2">
            <w:pPr>
              <w:rPr>
                <w:sz w:val="20"/>
                <w:szCs w:val="20"/>
              </w:rPr>
            </w:pPr>
          </w:p>
        </w:tc>
      </w:tr>
      <w:tr w:rsidR="00426AA4" w:rsidRPr="00A62015" w:rsidTr="00E83B70">
        <w:tc>
          <w:tcPr>
            <w:tcW w:w="442"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636" w:type="dxa"/>
            <w:tcBorders>
              <w:top w:val="nil"/>
              <w:left w:val="nil"/>
              <w:bottom w:val="nil"/>
              <w:right w:val="nil"/>
            </w:tcBorders>
          </w:tcPr>
          <w:p w:rsidR="00426AA4" w:rsidRPr="00A62015" w:rsidRDefault="00E83B70" w:rsidP="00FC3BF2">
            <w:pPr>
              <w:rPr>
                <w:sz w:val="20"/>
                <w:szCs w:val="20"/>
              </w:rPr>
            </w:pPr>
            <w:r>
              <w:rPr>
                <w:sz w:val="20"/>
                <w:szCs w:val="20"/>
              </w:rPr>
              <w:sym w:font="Symbol" w:char="F0F0"/>
            </w:r>
          </w:p>
        </w:tc>
        <w:tc>
          <w:tcPr>
            <w:tcW w:w="3062" w:type="dxa"/>
            <w:tcBorders>
              <w:top w:val="nil"/>
              <w:left w:val="nil"/>
              <w:bottom w:val="nil"/>
              <w:right w:val="nil"/>
            </w:tcBorders>
          </w:tcPr>
          <w:p w:rsidR="00426AA4" w:rsidRPr="00A62015" w:rsidRDefault="00426AA4" w:rsidP="00FC3BF2">
            <w:pPr>
              <w:rPr>
                <w:sz w:val="20"/>
                <w:szCs w:val="20"/>
              </w:rPr>
            </w:pPr>
            <w:r>
              <w:rPr>
                <w:sz w:val="20"/>
                <w:szCs w:val="20"/>
              </w:rPr>
              <w:t>Autism</w:t>
            </w:r>
          </w:p>
        </w:tc>
        <w:tc>
          <w:tcPr>
            <w:tcW w:w="990" w:type="dxa"/>
            <w:tcBorders>
              <w:top w:val="single" w:sz="4" w:space="0" w:color="auto"/>
              <w:left w:val="nil"/>
              <w:bottom w:val="nil"/>
              <w:right w:val="nil"/>
            </w:tcBorders>
          </w:tcPr>
          <w:p w:rsidR="00426AA4" w:rsidRPr="00A62015" w:rsidRDefault="00426AA4" w:rsidP="00FC3BF2">
            <w:pPr>
              <w:rPr>
                <w:sz w:val="20"/>
                <w:szCs w:val="20"/>
              </w:rPr>
            </w:pPr>
          </w:p>
        </w:tc>
        <w:tc>
          <w:tcPr>
            <w:tcW w:w="270" w:type="dxa"/>
            <w:tcBorders>
              <w:top w:val="nil"/>
              <w:left w:val="nil"/>
              <w:bottom w:val="nil"/>
              <w:right w:val="nil"/>
            </w:tcBorders>
            <w:shd w:val="clear" w:color="auto" w:fill="auto"/>
          </w:tcPr>
          <w:p w:rsidR="00426AA4" w:rsidRPr="00A62015" w:rsidRDefault="00426AA4" w:rsidP="00FC3BF2">
            <w:pPr>
              <w:rPr>
                <w:sz w:val="20"/>
                <w:szCs w:val="20"/>
              </w:rPr>
            </w:pPr>
          </w:p>
        </w:tc>
        <w:tc>
          <w:tcPr>
            <w:tcW w:w="444" w:type="dxa"/>
            <w:tcBorders>
              <w:top w:val="nil"/>
              <w:left w:val="nil"/>
              <w:bottom w:val="nil"/>
              <w:right w:val="nil"/>
            </w:tcBorders>
            <w:shd w:val="clear" w:color="auto" w:fill="auto"/>
          </w:tcPr>
          <w:p w:rsidR="00426AA4" w:rsidRPr="00A62015" w:rsidRDefault="00426AA4" w:rsidP="00FC3BF2">
            <w:pPr>
              <w:rPr>
                <w:sz w:val="20"/>
                <w:szCs w:val="20"/>
              </w:rPr>
            </w:pPr>
          </w:p>
        </w:tc>
        <w:tc>
          <w:tcPr>
            <w:tcW w:w="636" w:type="dxa"/>
            <w:tcBorders>
              <w:top w:val="nil"/>
              <w:left w:val="nil"/>
              <w:bottom w:val="nil"/>
              <w:right w:val="nil"/>
            </w:tcBorders>
            <w:shd w:val="clear" w:color="auto" w:fill="auto"/>
          </w:tcPr>
          <w:p w:rsidR="00426AA4" w:rsidRPr="00A62015" w:rsidRDefault="00426AA4" w:rsidP="00FC3BF2">
            <w:pPr>
              <w:rPr>
                <w:sz w:val="20"/>
                <w:szCs w:val="20"/>
              </w:rPr>
            </w:pPr>
          </w:p>
        </w:tc>
        <w:tc>
          <w:tcPr>
            <w:tcW w:w="3510" w:type="dxa"/>
            <w:tcBorders>
              <w:top w:val="nil"/>
              <w:left w:val="nil"/>
              <w:bottom w:val="nil"/>
              <w:right w:val="nil"/>
            </w:tcBorders>
            <w:shd w:val="clear" w:color="auto" w:fill="auto"/>
          </w:tcPr>
          <w:p w:rsidR="00426AA4" w:rsidRPr="00A62015" w:rsidRDefault="00426AA4" w:rsidP="00FC3BF2">
            <w:pPr>
              <w:rPr>
                <w:sz w:val="20"/>
                <w:szCs w:val="20"/>
              </w:rPr>
            </w:pPr>
          </w:p>
        </w:tc>
        <w:tc>
          <w:tcPr>
            <w:tcW w:w="990" w:type="dxa"/>
            <w:tcBorders>
              <w:top w:val="nil"/>
              <w:left w:val="nil"/>
              <w:bottom w:val="nil"/>
              <w:right w:val="nil"/>
            </w:tcBorders>
            <w:shd w:val="clear" w:color="auto" w:fill="auto"/>
          </w:tcPr>
          <w:p w:rsidR="00426AA4" w:rsidRPr="00A62015" w:rsidRDefault="00426AA4" w:rsidP="00FC3BF2">
            <w:pPr>
              <w:rPr>
                <w:sz w:val="20"/>
                <w:szCs w:val="20"/>
              </w:rPr>
            </w:pPr>
          </w:p>
        </w:tc>
      </w:tr>
    </w:tbl>
    <w:p w:rsidR="00C96457" w:rsidRDefault="00C96457" w:rsidP="00FC3BF2">
      <w:pPr>
        <w:pStyle w:val="Field"/>
        <w:rPr>
          <w:i w:val="0"/>
          <w:sz w:val="14"/>
          <w:szCs w:val="14"/>
        </w:rPr>
      </w:pPr>
    </w:p>
    <w:p w:rsidR="00FC3BF2" w:rsidRPr="00FC3BF2" w:rsidRDefault="00FC3BF2" w:rsidP="00FC3BF2">
      <w:pPr>
        <w:pStyle w:val="Field"/>
        <w:rPr>
          <w:b/>
          <w:i w:val="0"/>
          <w:sz w:val="18"/>
          <w:szCs w:val="18"/>
        </w:rPr>
      </w:pPr>
      <w:r w:rsidRPr="00FC3BF2">
        <w:rPr>
          <w:b/>
          <w:i w:val="0"/>
          <w:sz w:val="18"/>
          <w:szCs w:val="18"/>
        </w:rPr>
        <w:t>PREVENTATIVE TESTS AND</w:t>
      </w:r>
      <w:r w:rsidRPr="00FC3BF2">
        <w:rPr>
          <w:b/>
          <w:i w:val="0"/>
          <w:sz w:val="18"/>
          <w:szCs w:val="18"/>
        </w:rPr>
        <w:tab/>
      </w:r>
      <w:r w:rsidRPr="00FC3BF2">
        <w:rPr>
          <w:b/>
          <w:i w:val="0"/>
          <w:sz w:val="18"/>
          <w:szCs w:val="18"/>
        </w:rPr>
        <w:tab/>
      </w:r>
      <w:r w:rsidRPr="00FC3BF2">
        <w:rPr>
          <w:b/>
          <w:i w:val="0"/>
          <w:sz w:val="18"/>
          <w:szCs w:val="18"/>
        </w:rPr>
        <w:tab/>
      </w:r>
      <w:r w:rsidRPr="00FC3BF2">
        <w:rPr>
          <w:b/>
          <w:i w:val="0"/>
          <w:sz w:val="18"/>
          <w:szCs w:val="18"/>
        </w:rPr>
        <w:tab/>
      </w:r>
      <w:r w:rsidRPr="00FC3BF2">
        <w:rPr>
          <w:b/>
          <w:i w:val="0"/>
          <w:sz w:val="18"/>
          <w:szCs w:val="18"/>
        </w:rPr>
        <w:tab/>
      </w:r>
      <w:r w:rsidRPr="00FC3BF2">
        <w:rPr>
          <w:b/>
          <w:i w:val="0"/>
          <w:sz w:val="18"/>
          <w:szCs w:val="18"/>
        </w:rPr>
        <w:tab/>
        <w:t>SURGERIES</w:t>
      </w:r>
    </w:p>
    <w:p w:rsidR="00FC3BF2" w:rsidRPr="00FC3BF2" w:rsidRDefault="00FC3BF2" w:rsidP="00FC3BF2">
      <w:pPr>
        <w:pStyle w:val="Field"/>
        <w:rPr>
          <w:sz w:val="14"/>
          <w:szCs w:val="14"/>
        </w:rPr>
      </w:pPr>
      <w:r w:rsidRPr="00FC3BF2">
        <w:rPr>
          <w:b/>
          <w:i w:val="0"/>
          <w:sz w:val="18"/>
          <w:szCs w:val="18"/>
        </w:rPr>
        <w:t>DATE OF LAST TEST</w:t>
      </w:r>
      <w:r>
        <w:rPr>
          <w:b/>
          <w:i w:val="0"/>
          <w:sz w:val="18"/>
          <w:szCs w:val="18"/>
        </w:rPr>
        <w:t xml:space="preserve">                                                                                               </w:t>
      </w:r>
      <w:r w:rsidRPr="00FC3BF2">
        <w:rPr>
          <w:sz w:val="14"/>
          <w:szCs w:val="14"/>
        </w:rPr>
        <w:t>Check box if yes and provide date</w:t>
      </w:r>
      <w:r>
        <w:rPr>
          <w:sz w:val="14"/>
          <w:szCs w:val="14"/>
        </w:rPr>
        <w:t xml:space="preserve"> of surgery</w:t>
      </w:r>
    </w:p>
    <w:tbl>
      <w:tblPr>
        <w:tblStyle w:val="TableGrid"/>
        <w:tblpPr w:leftFromText="180" w:rightFromText="180" w:vertAnchor="text" w:horzAnchor="page" w:tblpX="6418" w:tblpY="92"/>
        <w:tblW w:w="4045" w:type="dxa"/>
        <w:tblLook w:val="04A0" w:firstRow="1" w:lastRow="0" w:firstColumn="1" w:lastColumn="0" w:noHBand="0" w:noVBand="1"/>
      </w:tblPr>
      <w:tblGrid>
        <w:gridCol w:w="337"/>
        <w:gridCol w:w="2824"/>
        <w:gridCol w:w="884"/>
      </w:tblGrid>
      <w:tr w:rsidR="00343304" w:rsidTr="00343304">
        <w:tc>
          <w:tcPr>
            <w:tcW w:w="337" w:type="dxa"/>
            <w:tcBorders>
              <w:top w:val="nil"/>
              <w:left w:val="nil"/>
              <w:bottom w:val="nil"/>
              <w:right w:val="nil"/>
            </w:tcBorders>
          </w:tcPr>
          <w:p w:rsidR="00343304" w:rsidRPr="00A62015" w:rsidRDefault="00343304" w:rsidP="00343304">
            <w:pPr>
              <w:rPr>
                <w:i/>
                <w:sz w:val="12"/>
                <w:szCs w:val="12"/>
              </w:rPr>
            </w:pPr>
          </w:p>
        </w:tc>
        <w:tc>
          <w:tcPr>
            <w:tcW w:w="2824" w:type="dxa"/>
            <w:tcBorders>
              <w:top w:val="nil"/>
              <w:left w:val="nil"/>
              <w:bottom w:val="nil"/>
              <w:right w:val="nil"/>
            </w:tcBorders>
          </w:tcPr>
          <w:p w:rsidR="00343304" w:rsidRPr="00A62015" w:rsidRDefault="00343304" w:rsidP="00343304">
            <w:pPr>
              <w:rPr>
                <w:i/>
                <w:sz w:val="12"/>
                <w:szCs w:val="12"/>
              </w:rPr>
            </w:pPr>
            <w:r>
              <w:rPr>
                <w:i/>
                <w:sz w:val="12"/>
                <w:szCs w:val="12"/>
              </w:rPr>
              <w:t>Surgery</w:t>
            </w:r>
          </w:p>
        </w:tc>
        <w:tc>
          <w:tcPr>
            <w:tcW w:w="884" w:type="dxa"/>
            <w:tcBorders>
              <w:top w:val="nil"/>
              <w:left w:val="nil"/>
              <w:bottom w:val="nil"/>
              <w:right w:val="nil"/>
            </w:tcBorders>
          </w:tcPr>
          <w:p w:rsidR="00343304" w:rsidRDefault="00343304" w:rsidP="00343304">
            <w:pPr>
              <w:rPr>
                <w:i/>
                <w:sz w:val="12"/>
                <w:szCs w:val="12"/>
              </w:rPr>
            </w:pPr>
            <w:r>
              <w:rPr>
                <w:i/>
                <w:sz w:val="12"/>
                <w:szCs w:val="12"/>
              </w:rPr>
              <w:t>Date</w:t>
            </w: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Appendectomy</w:t>
            </w:r>
          </w:p>
        </w:tc>
        <w:tc>
          <w:tcPr>
            <w:tcW w:w="884" w:type="dxa"/>
            <w:tcBorders>
              <w:top w:val="nil"/>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Hysterectomy +/- Ovaries</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Gall Bladder</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Hernia</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Tonsillectomy</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Dental Surgery</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Joint Replacement – Knee/Hip</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Heart Surgery – Bypass Valve</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Pr="00A62015" w:rsidRDefault="00343304" w:rsidP="00343304">
            <w:pPr>
              <w:rPr>
                <w:sz w:val="20"/>
                <w:szCs w:val="20"/>
              </w:rPr>
            </w:pPr>
            <w:r>
              <w:rPr>
                <w:sz w:val="20"/>
                <w:szCs w:val="20"/>
              </w:rPr>
              <w:t>Angioplasty or Stent</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Default="00343304" w:rsidP="00343304">
            <w:pPr>
              <w:rPr>
                <w:sz w:val="20"/>
                <w:szCs w:val="20"/>
              </w:rPr>
            </w:pPr>
            <w:r>
              <w:rPr>
                <w:sz w:val="20"/>
                <w:szCs w:val="20"/>
              </w:rPr>
              <w:t>Pacemaker</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Default="00343304" w:rsidP="00343304">
            <w:pPr>
              <w:rPr>
                <w:sz w:val="20"/>
                <w:szCs w:val="20"/>
              </w:rPr>
            </w:pPr>
            <w:r>
              <w:rPr>
                <w:sz w:val="20"/>
                <w:szCs w:val="20"/>
              </w:rPr>
              <w:t>Other:</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r w:rsidR="00343304" w:rsidRPr="00A62015" w:rsidTr="00343304">
        <w:tc>
          <w:tcPr>
            <w:tcW w:w="337" w:type="dxa"/>
            <w:tcBorders>
              <w:top w:val="nil"/>
              <w:left w:val="nil"/>
              <w:bottom w:val="nil"/>
              <w:right w:val="nil"/>
            </w:tcBorders>
          </w:tcPr>
          <w:p w:rsidR="00343304" w:rsidRPr="00A62015" w:rsidRDefault="00343304" w:rsidP="00343304">
            <w:pPr>
              <w:rPr>
                <w:sz w:val="20"/>
                <w:szCs w:val="20"/>
              </w:rPr>
            </w:pPr>
            <w:r>
              <w:rPr>
                <w:sz w:val="20"/>
                <w:szCs w:val="20"/>
              </w:rPr>
              <w:sym w:font="Symbol" w:char="F0F0"/>
            </w:r>
          </w:p>
        </w:tc>
        <w:tc>
          <w:tcPr>
            <w:tcW w:w="2824" w:type="dxa"/>
            <w:tcBorders>
              <w:top w:val="nil"/>
              <w:left w:val="nil"/>
              <w:bottom w:val="nil"/>
              <w:right w:val="nil"/>
            </w:tcBorders>
          </w:tcPr>
          <w:p w:rsidR="00343304" w:rsidRDefault="00343304" w:rsidP="00343304">
            <w:pPr>
              <w:rPr>
                <w:sz w:val="20"/>
                <w:szCs w:val="20"/>
              </w:rPr>
            </w:pPr>
            <w:r>
              <w:rPr>
                <w:sz w:val="20"/>
                <w:szCs w:val="20"/>
              </w:rPr>
              <w:t>None</w:t>
            </w:r>
          </w:p>
        </w:tc>
        <w:tc>
          <w:tcPr>
            <w:tcW w:w="884" w:type="dxa"/>
            <w:tcBorders>
              <w:top w:val="single" w:sz="4" w:space="0" w:color="auto"/>
              <w:left w:val="nil"/>
              <w:bottom w:val="single" w:sz="4" w:space="0" w:color="auto"/>
              <w:right w:val="nil"/>
            </w:tcBorders>
          </w:tcPr>
          <w:p w:rsidR="00343304" w:rsidRPr="00A62015" w:rsidRDefault="00343304" w:rsidP="00343304">
            <w:pPr>
              <w:rPr>
                <w:sz w:val="20"/>
                <w:szCs w:val="20"/>
              </w:rPr>
            </w:pPr>
          </w:p>
        </w:tc>
      </w:tr>
    </w:tbl>
    <w:p w:rsidR="00FC3BF2" w:rsidRPr="00FC3BF2" w:rsidRDefault="00FC3BF2" w:rsidP="00FC3BF2">
      <w:pPr>
        <w:pStyle w:val="Field"/>
        <w:rPr>
          <w:sz w:val="14"/>
          <w:szCs w:val="14"/>
        </w:rPr>
      </w:pPr>
      <w:r w:rsidRPr="00FC3BF2">
        <w:rPr>
          <w:sz w:val="14"/>
          <w:szCs w:val="14"/>
        </w:rPr>
        <w:t>Check box if yes and provide date</w:t>
      </w:r>
    </w:p>
    <w:tbl>
      <w:tblPr>
        <w:tblStyle w:val="TableGrid"/>
        <w:tblW w:w="38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2728"/>
        <w:gridCol w:w="805"/>
      </w:tblGrid>
      <w:tr w:rsidR="00FC3BF2" w:rsidRPr="00A62015" w:rsidTr="00E83B70">
        <w:tc>
          <w:tcPr>
            <w:tcW w:w="337" w:type="dxa"/>
          </w:tcPr>
          <w:p w:rsidR="00FC3BF2" w:rsidRPr="00A62015" w:rsidRDefault="00FC3BF2" w:rsidP="00FC3BF2">
            <w:pPr>
              <w:rPr>
                <w:i/>
                <w:sz w:val="12"/>
                <w:szCs w:val="12"/>
              </w:rPr>
            </w:pPr>
          </w:p>
        </w:tc>
        <w:tc>
          <w:tcPr>
            <w:tcW w:w="2728" w:type="dxa"/>
          </w:tcPr>
          <w:p w:rsidR="00FC3BF2" w:rsidRPr="00A62015" w:rsidRDefault="00FC3BF2" w:rsidP="00FC3BF2">
            <w:pPr>
              <w:rPr>
                <w:i/>
                <w:sz w:val="12"/>
                <w:szCs w:val="12"/>
              </w:rPr>
            </w:pPr>
            <w:r>
              <w:rPr>
                <w:i/>
                <w:sz w:val="12"/>
                <w:szCs w:val="12"/>
              </w:rPr>
              <w:t>Test</w:t>
            </w:r>
          </w:p>
        </w:tc>
        <w:tc>
          <w:tcPr>
            <w:tcW w:w="805" w:type="dxa"/>
          </w:tcPr>
          <w:p w:rsidR="00FC3BF2" w:rsidRDefault="00FC3BF2" w:rsidP="00FC3BF2">
            <w:pPr>
              <w:rPr>
                <w:i/>
                <w:sz w:val="12"/>
                <w:szCs w:val="12"/>
              </w:rPr>
            </w:pPr>
            <w:r>
              <w:rPr>
                <w:i/>
                <w:sz w:val="12"/>
                <w:szCs w:val="12"/>
              </w:rPr>
              <w:t>Date</w:t>
            </w: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Full Physical Exam</w:t>
            </w:r>
          </w:p>
        </w:tc>
        <w:tc>
          <w:tcPr>
            <w:tcW w:w="805" w:type="dxa"/>
            <w:tcBorders>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Bone Density</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Colonoscopy</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Cardiac Stress Test</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EBT Heart Scan</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EKG</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proofErr w:type="spellStart"/>
            <w:r>
              <w:rPr>
                <w:sz w:val="20"/>
                <w:szCs w:val="20"/>
              </w:rPr>
              <w:t>Hemoccult</w:t>
            </w:r>
            <w:proofErr w:type="spellEnd"/>
            <w:r>
              <w:rPr>
                <w:sz w:val="20"/>
                <w:szCs w:val="20"/>
              </w:rPr>
              <w:t xml:space="preserve"> Test-</w:t>
            </w:r>
            <w:r w:rsidRPr="00FC3BF2">
              <w:rPr>
                <w:sz w:val="14"/>
                <w:szCs w:val="14"/>
              </w:rPr>
              <w:t>stool test for blood</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MRI</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Pr="00A62015" w:rsidRDefault="00FC3BF2" w:rsidP="00FC3BF2">
            <w:pPr>
              <w:rPr>
                <w:sz w:val="20"/>
                <w:szCs w:val="20"/>
              </w:rPr>
            </w:pPr>
            <w:r>
              <w:rPr>
                <w:sz w:val="20"/>
                <w:szCs w:val="20"/>
              </w:rPr>
              <w:t>CT Scan</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Default="00FC3BF2" w:rsidP="00FC3BF2">
            <w:pPr>
              <w:rPr>
                <w:sz w:val="20"/>
                <w:szCs w:val="20"/>
              </w:rPr>
            </w:pPr>
            <w:r>
              <w:rPr>
                <w:sz w:val="20"/>
                <w:szCs w:val="20"/>
              </w:rPr>
              <w:t>Upper Endoscopy</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Default="00FC3BF2" w:rsidP="00FC3BF2">
            <w:pPr>
              <w:rPr>
                <w:sz w:val="20"/>
                <w:szCs w:val="20"/>
              </w:rPr>
            </w:pPr>
            <w:r>
              <w:rPr>
                <w:sz w:val="20"/>
                <w:szCs w:val="20"/>
              </w:rPr>
              <w:t>Upper GI Series</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r w:rsidR="00FC3BF2" w:rsidRPr="00A62015" w:rsidTr="00E83B70">
        <w:tc>
          <w:tcPr>
            <w:tcW w:w="337" w:type="dxa"/>
          </w:tcPr>
          <w:p w:rsidR="00FC3BF2" w:rsidRPr="00A62015" w:rsidRDefault="00343304" w:rsidP="00FC3BF2">
            <w:pPr>
              <w:rPr>
                <w:sz w:val="20"/>
                <w:szCs w:val="20"/>
              </w:rPr>
            </w:pPr>
            <w:r>
              <w:rPr>
                <w:sz w:val="20"/>
                <w:szCs w:val="20"/>
              </w:rPr>
              <w:sym w:font="Symbol" w:char="F0F0"/>
            </w:r>
          </w:p>
        </w:tc>
        <w:tc>
          <w:tcPr>
            <w:tcW w:w="2728" w:type="dxa"/>
          </w:tcPr>
          <w:p w:rsidR="00FC3BF2" w:rsidRDefault="00FC3BF2" w:rsidP="00FC3BF2">
            <w:pPr>
              <w:rPr>
                <w:sz w:val="20"/>
                <w:szCs w:val="20"/>
              </w:rPr>
            </w:pPr>
            <w:r>
              <w:rPr>
                <w:sz w:val="20"/>
                <w:szCs w:val="20"/>
              </w:rPr>
              <w:t>Ultrasound</w:t>
            </w:r>
          </w:p>
        </w:tc>
        <w:tc>
          <w:tcPr>
            <w:tcW w:w="805" w:type="dxa"/>
            <w:tcBorders>
              <w:top w:val="single" w:sz="4" w:space="0" w:color="auto"/>
              <w:bottom w:val="single" w:sz="4" w:space="0" w:color="auto"/>
            </w:tcBorders>
          </w:tcPr>
          <w:p w:rsidR="00FC3BF2" w:rsidRPr="00A62015" w:rsidRDefault="00FC3BF2" w:rsidP="00FC3BF2">
            <w:pPr>
              <w:rPr>
                <w:sz w:val="20"/>
                <w:szCs w:val="20"/>
              </w:rPr>
            </w:pPr>
          </w:p>
        </w:tc>
      </w:tr>
    </w:tbl>
    <w:p w:rsidR="00FC3BF2" w:rsidRPr="00C96457" w:rsidRDefault="00FC3BF2" w:rsidP="00E144F2">
      <w:pPr>
        <w:rPr>
          <w:sz w:val="14"/>
          <w:szCs w:val="14"/>
        </w:rPr>
      </w:pPr>
    </w:p>
    <w:p w:rsidR="00FC3BF2" w:rsidRPr="00FC3BF2" w:rsidRDefault="00FC3BF2" w:rsidP="00FC3BF2">
      <w:pPr>
        <w:pStyle w:val="Field"/>
        <w:rPr>
          <w:b/>
          <w:i w:val="0"/>
          <w:sz w:val="18"/>
          <w:szCs w:val="18"/>
        </w:rPr>
      </w:pPr>
      <w:r>
        <w:rPr>
          <w:b/>
          <w:i w:val="0"/>
          <w:sz w:val="18"/>
          <w:szCs w:val="18"/>
        </w:rPr>
        <w:t xml:space="preserve">INJURIES </w:t>
      </w:r>
      <w:r>
        <w:rPr>
          <w:b/>
          <w:i w:val="0"/>
          <w:sz w:val="18"/>
          <w:szCs w:val="18"/>
        </w:rPr>
        <w:tab/>
      </w:r>
      <w:r>
        <w:rPr>
          <w:b/>
          <w:i w:val="0"/>
          <w:sz w:val="18"/>
          <w:szCs w:val="18"/>
        </w:rPr>
        <w:tab/>
      </w:r>
      <w:r>
        <w:rPr>
          <w:b/>
          <w:i w:val="0"/>
          <w:sz w:val="18"/>
          <w:szCs w:val="18"/>
        </w:rPr>
        <w:tab/>
      </w:r>
      <w:r>
        <w:rPr>
          <w:b/>
          <w:i w:val="0"/>
          <w:sz w:val="18"/>
          <w:szCs w:val="18"/>
        </w:rPr>
        <w:tab/>
      </w:r>
      <w:r>
        <w:rPr>
          <w:b/>
          <w:i w:val="0"/>
          <w:sz w:val="18"/>
          <w:szCs w:val="18"/>
        </w:rPr>
        <w:tab/>
      </w:r>
      <w:r>
        <w:rPr>
          <w:b/>
          <w:i w:val="0"/>
          <w:sz w:val="18"/>
          <w:szCs w:val="18"/>
        </w:rPr>
        <w:tab/>
      </w:r>
      <w:r>
        <w:rPr>
          <w:b/>
          <w:i w:val="0"/>
          <w:sz w:val="18"/>
          <w:szCs w:val="18"/>
        </w:rPr>
        <w:tab/>
        <w:t xml:space="preserve">BLOOD TYPE                                                                                            </w:t>
      </w:r>
    </w:p>
    <w:p w:rsidR="00FC3BF2" w:rsidRPr="00FC3BF2" w:rsidRDefault="00FC3BF2" w:rsidP="00FC3BF2">
      <w:pPr>
        <w:pStyle w:val="Field"/>
        <w:rPr>
          <w:sz w:val="14"/>
          <w:szCs w:val="14"/>
        </w:rPr>
      </w:pPr>
    </w:p>
    <w:tbl>
      <w:tblPr>
        <w:tblStyle w:val="TableGrid"/>
        <w:tblW w:w="38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3533"/>
      </w:tblGrid>
      <w:tr w:rsidR="00FC3BF2" w:rsidRPr="00A62015" w:rsidTr="00343304">
        <w:tc>
          <w:tcPr>
            <w:tcW w:w="270" w:type="dxa"/>
          </w:tcPr>
          <w:p w:rsidR="00FC3BF2" w:rsidRPr="00A62015" w:rsidRDefault="00343304" w:rsidP="00FC3BF2">
            <w:pPr>
              <w:rPr>
                <w:sz w:val="20"/>
                <w:szCs w:val="20"/>
              </w:rPr>
            </w:pPr>
            <w:r>
              <w:rPr>
                <w:sz w:val="20"/>
                <w:szCs w:val="20"/>
              </w:rPr>
              <w:sym w:font="Symbol" w:char="F0F0"/>
            </w:r>
          </w:p>
        </w:tc>
        <w:tc>
          <w:tcPr>
            <w:tcW w:w="3600" w:type="dxa"/>
          </w:tcPr>
          <w:p w:rsidR="00FC3BF2" w:rsidRPr="00A62015" w:rsidRDefault="00FC3BF2" w:rsidP="00FC3BF2">
            <w:pPr>
              <w:rPr>
                <w:sz w:val="20"/>
                <w:szCs w:val="20"/>
              </w:rPr>
            </w:pPr>
            <w:r>
              <w:rPr>
                <w:sz w:val="20"/>
                <w:szCs w:val="20"/>
              </w:rPr>
              <w:t>Back Injury</w:t>
            </w:r>
          </w:p>
        </w:tc>
      </w:tr>
      <w:tr w:rsidR="00FC3BF2" w:rsidRPr="00A62015" w:rsidTr="00343304">
        <w:tc>
          <w:tcPr>
            <w:tcW w:w="270" w:type="dxa"/>
          </w:tcPr>
          <w:p w:rsidR="00FC3BF2" w:rsidRPr="00A62015" w:rsidRDefault="00343304" w:rsidP="00FC3BF2">
            <w:pPr>
              <w:rPr>
                <w:sz w:val="20"/>
                <w:szCs w:val="20"/>
              </w:rPr>
            </w:pPr>
            <w:r>
              <w:rPr>
                <w:sz w:val="20"/>
                <w:szCs w:val="20"/>
              </w:rPr>
              <w:sym w:font="Symbol" w:char="F0F0"/>
            </w:r>
          </w:p>
        </w:tc>
        <w:tc>
          <w:tcPr>
            <w:tcW w:w="3600" w:type="dxa"/>
          </w:tcPr>
          <w:p w:rsidR="00FC3BF2" w:rsidRPr="00A62015" w:rsidRDefault="00FC3BF2" w:rsidP="00FC3BF2">
            <w:pPr>
              <w:rPr>
                <w:sz w:val="20"/>
                <w:szCs w:val="20"/>
              </w:rPr>
            </w:pPr>
            <w:r>
              <w:rPr>
                <w:sz w:val="20"/>
                <w:szCs w:val="20"/>
              </w:rPr>
              <w:t>Neck Injury</w:t>
            </w:r>
          </w:p>
        </w:tc>
      </w:tr>
      <w:tr w:rsidR="00FC3BF2" w:rsidRPr="00A62015" w:rsidTr="00343304">
        <w:tc>
          <w:tcPr>
            <w:tcW w:w="270" w:type="dxa"/>
          </w:tcPr>
          <w:p w:rsidR="00FC3BF2" w:rsidRPr="00A62015" w:rsidRDefault="00343304" w:rsidP="00FC3BF2">
            <w:pPr>
              <w:rPr>
                <w:sz w:val="20"/>
                <w:szCs w:val="20"/>
              </w:rPr>
            </w:pPr>
            <w:r>
              <w:rPr>
                <w:sz w:val="20"/>
                <w:szCs w:val="20"/>
              </w:rPr>
              <w:sym w:font="Symbol" w:char="F0F0"/>
            </w:r>
          </w:p>
        </w:tc>
        <w:tc>
          <w:tcPr>
            <w:tcW w:w="3600" w:type="dxa"/>
          </w:tcPr>
          <w:p w:rsidR="00FC3BF2" w:rsidRPr="00A62015" w:rsidRDefault="00FC3BF2" w:rsidP="00FC3BF2">
            <w:pPr>
              <w:rPr>
                <w:sz w:val="20"/>
                <w:szCs w:val="20"/>
              </w:rPr>
            </w:pPr>
            <w:r>
              <w:rPr>
                <w:sz w:val="20"/>
                <w:szCs w:val="20"/>
              </w:rPr>
              <w:t>Head Injury</w:t>
            </w:r>
          </w:p>
        </w:tc>
      </w:tr>
      <w:tr w:rsidR="00FC3BF2" w:rsidRPr="00A62015" w:rsidTr="00343304">
        <w:tc>
          <w:tcPr>
            <w:tcW w:w="270" w:type="dxa"/>
          </w:tcPr>
          <w:p w:rsidR="00FC3BF2" w:rsidRPr="00A62015" w:rsidRDefault="00343304" w:rsidP="00FC3BF2">
            <w:pPr>
              <w:rPr>
                <w:sz w:val="20"/>
                <w:szCs w:val="20"/>
              </w:rPr>
            </w:pPr>
            <w:r>
              <w:rPr>
                <w:sz w:val="20"/>
                <w:szCs w:val="20"/>
              </w:rPr>
              <w:sym w:font="Symbol" w:char="F0F0"/>
            </w:r>
          </w:p>
        </w:tc>
        <w:tc>
          <w:tcPr>
            <w:tcW w:w="3600" w:type="dxa"/>
          </w:tcPr>
          <w:p w:rsidR="00FC3BF2" w:rsidRPr="00A62015" w:rsidRDefault="00FC3BF2" w:rsidP="00FC3BF2">
            <w:pPr>
              <w:rPr>
                <w:sz w:val="20"/>
                <w:szCs w:val="20"/>
              </w:rPr>
            </w:pPr>
            <w:r>
              <w:rPr>
                <w:sz w:val="20"/>
                <w:szCs w:val="20"/>
              </w:rPr>
              <w:t>Broken Bones</w:t>
            </w:r>
          </w:p>
        </w:tc>
      </w:tr>
      <w:tr w:rsidR="00FC3BF2" w:rsidRPr="00A62015" w:rsidTr="00343304">
        <w:tc>
          <w:tcPr>
            <w:tcW w:w="270" w:type="dxa"/>
          </w:tcPr>
          <w:p w:rsidR="00FC3BF2" w:rsidRPr="00A62015" w:rsidRDefault="00343304" w:rsidP="00FC3BF2">
            <w:pPr>
              <w:rPr>
                <w:sz w:val="20"/>
                <w:szCs w:val="20"/>
              </w:rPr>
            </w:pPr>
            <w:r>
              <w:rPr>
                <w:sz w:val="20"/>
                <w:szCs w:val="20"/>
              </w:rPr>
              <w:sym w:font="Symbol" w:char="F0F0"/>
            </w:r>
          </w:p>
        </w:tc>
        <w:tc>
          <w:tcPr>
            <w:tcW w:w="3600" w:type="dxa"/>
          </w:tcPr>
          <w:p w:rsidR="00FC3BF2" w:rsidRPr="00A62015" w:rsidRDefault="00FC3BF2" w:rsidP="00FC3BF2">
            <w:pPr>
              <w:rPr>
                <w:sz w:val="20"/>
                <w:szCs w:val="20"/>
              </w:rPr>
            </w:pPr>
            <w:r>
              <w:rPr>
                <w:sz w:val="20"/>
                <w:szCs w:val="20"/>
              </w:rPr>
              <w:t>Other:</w:t>
            </w:r>
          </w:p>
        </w:tc>
      </w:tr>
    </w:tbl>
    <w:tbl>
      <w:tblPr>
        <w:tblStyle w:val="TableGrid"/>
        <w:tblpPr w:leftFromText="180" w:rightFromText="180" w:vertAnchor="text" w:horzAnchor="page" w:tblpX="6429" w:tblpY="-1228"/>
        <w:tblW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
        <w:gridCol w:w="1110"/>
      </w:tblGrid>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A</w:t>
            </w:r>
          </w:p>
        </w:tc>
      </w:tr>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AB</w:t>
            </w:r>
          </w:p>
        </w:tc>
      </w:tr>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Rh+</w:t>
            </w:r>
          </w:p>
        </w:tc>
      </w:tr>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B</w:t>
            </w:r>
          </w:p>
        </w:tc>
      </w:tr>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O</w:t>
            </w:r>
          </w:p>
        </w:tc>
      </w:tr>
      <w:tr w:rsidR="00FC3BF2" w:rsidTr="00343304">
        <w:tc>
          <w:tcPr>
            <w:tcW w:w="265" w:type="dxa"/>
          </w:tcPr>
          <w:p w:rsidR="00FC3BF2" w:rsidRDefault="00343304" w:rsidP="00C96457">
            <w:pPr>
              <w:rPr>
                <w:sz w:val="18"/>
                <w:szCs w:val="18"/>
              </w:rPr>
            </w:pPr>
            <w:r>
              <w:rPr>
                <w:sz w:val="18"/>
                <w:szCs w:val="18"/>
              </w:rPr>
              <w:sym w:font="Symbol" w:char="F0F0"/>
            </w:r>
          </w:p>
        </w:tc>
        <w:tc>
          <w:tcPr>
            <w:tcW w:w="1170" w:type="dxa"/>
          </w:tcPr>
          <w:p w:rsidR="00FC3BF2" w:rsidRDefault="00FC3BF2" w:rsidP="00C96457">
            <w:pPr>
              <w:rPr>
                <w:sz w:val="18"/>
                <w:szCs w:val="18"/>
              </w:rPr>
            </w:pPr>
            <w:r>
              <w:rPr>
                <w:sz w:val="18"/>
                <w:szCs w:val="18"/>
              </w:rPr>
              <w:t>Unknown</w:t>
            </w:r>
          </w:p>
        </w:tc>
      </w:tr>
    </w:tbl>
    <w:p w:rsidR="00FC3BF2" w:rsidRPr="00C96457" w:rsidRDefault="00FC3BF2" w:rsidP="00E144F2">
      <w:pPr>
        <w:rPr>
          <w:sz w:val="14"/>
          <w:szCs w:val="14"/>
        </w:rPr>
      </w:pPr>
    </w:p>
    <w:p w:rsidR="00C96457" w:rsidRDefault="00C96457" w:rsidP="00E144F2">
      <w:pPr>
        <w:rPr>
          <w:sz w:val="18"/>
          <w:szCs w:val="18"/>
        </w:rPr>
      </w:pPr>
      <w:r w:rsidRPr="00C96457">
        <w:rPr>
          <w:b/>
          <w:sz w:val="18"/>
          <w:szCs w:val="18"/>
        </w:rPr>
        <w:t xml:space="preserve">HOSPITALIZATION </w:t>
      </w:r>
      <w:r>
        <w:rPr>
          <w:sz w:val="18"/>
          <w:szCs w:val="18"/>
        </w:rPr>
        <w:t xml:space="preserve">  </w:t>
      </w:r>
      <w:r>
        <w:rPr>
          <w:sz w:val="18"/>
          <w:szCs w:val="18"/>
        </w:rPr>
        <w:sym w:font="Symbol" w:char="F0F0"/>
      </w:r>
      <w:r>
        <w:rPr>
          <w:sz w:val="18"/>
          <w:szCs w:val="18"/>
        </w:rPr>
        <w:t xml:space="preserve"> None</w:t>
      </w:r>
    </w:p>
    <w:tbl>
      <w:tblPr>
        <w:tblStyle w:val="TableGrid"/>
        <w:tblW w:w="0" w:type="auto"/>
        <w:tblInd w:w="5" w:type="dxa"/>
        <w:tblLook w:val="04A0" w:firstRow="1" w:lastRow="0" w:firstColumn="1" w:lastColumn="0" w:noHBand="0" w:noVBand="1"/>
      </w:tblPr>
      <w:tblGrid>
        <w:gridCol w:w="1165"/>
        <w:gridCol w:w="9625"/>
      </w:tblGrid>
      <w:tr w:rsidR="00C96457" w:rsidTr="00C96457">
        <w:tc>
          <w:tcPr>
            <w:tcW w:w="1165" w:type="dxa"/>
            <w:tcBorders>
              <w:top w:val="nil"/>
              <w:left w:val="nil"/>
              <w:bottom w:val="single" w:sz="4" w:space="0" w:color="auto"/>
              <w:right w:val="nil"/>
            </w:tcBorders>
          </w:tcPr>
          <w:p w:rsidR="00C96457" w:rsidRPr="00C96457" w:rsidRDefault="00C96457" w:rsidP="00E144F2">
            <w:pPr>
              <w:rPr>
                <w:i/>
                <w:sz w:val="18"/>
                <w:szCs w:val="18"/>
              </w:rPr>
            </w:pPr>
            <w:r w:rsidRPr="00C96457">
              <w:rPr>
                <w:i/>
                <w:sz w:val="18"/>
                <w:szCs w:val="18"/>
              </w:rPr>
              <w:t>Date</w:t>
            </w:r>
          </w:p>
        </w:tc>
        <w:tc>
          <w:tcPr>
            <w:tcW w:w="9625" w:type="dxa"/>
            <w:tcBorders>
              <w:top w:val="nil"/>
              <w:left w:val="nil"/>
              <w:bottom w:val="single" w:sz="4" w:space="0" w:color="auto"/>
              <w:right w:val="nil"/>
            </w:tcBorders>
          </w:tcPr>
          <w:p w:rsidR="00C96457" w:rsidRPr="00C96457" w:rsidRDefault="00C96457" w:rsidP="00E144F2">
            <w:pPr>
              <w:rPr>
                <w:i/>
                <w:sz w:val="18"/>
                <w:szCs w:val="18"/>
              </w:rPr>
            </w:pPr>
            <w:r w:rsidRPr="00C96457">
              <w:rPr>
                <w:i/>
                <w:sz w:val="18"/>
                <w:szCs w:val="18"/>
              </w:rPr>
              <w:t>Reason</w:t>
            </w:r>
          </w:p>
        </w:tc>
      </w:tr>
      <w:tr w:rsidR="00C96457" w:rsidTr="00C96457">
        <w:tc>
          <w:tcPr>
            <w:tcW w:w="1165" w:type="dxa"/>
            <w:tcBorders>
              <w:top w:val="single" w:sz="4" w:space="0" w:color="auto"/>
            </w:tcBorders>
          </w:tcPr>
          <w:p w:rsidR="00C96457" w:rsidRDefault="00C96457" w:rsidP="00E144F2">
            <w:pPr>
              <w:rPr>
                <w:sz w:val="18"/>
                <w:szCs w:val="18"/>
              </w:rPr>
            </w:pPr>
          </w:p>
        </w:tc>
        <w:tc>
          <w:tcPr>
            <w:tcW w:w="9625" w:type="dxa"/>
            <w:tcBorders>
              <w:top w:val="single" w:sz="4" w:space="0" w:color="auto"/>
            </w:tcBorders>
          </w:tcPr>
          <w:p w:rsidR="00C96457" w:rsidRDefault="00C96457" w:rsidP="00E144F2">
            <w:pPr>
              <w:rPr>
                <w:sz w:val="18"/>
                <w:szCs w:val="18"/>
              </w:rPr>
            </w:pPr>
          </w:p>
        </w:tc>
      </w:tr>
      <w:tr w:rsidR="00C96457" w:rsidTr="00C96457">
        <w:tc>
          <w:tcPr>
            <w:tcW w:w="1165" w:type="dxa"/>
          </w:tcPr>
          <w:p w:rsidR="00C96457" w:rsidRDefault="00C96457" w:rsidP="00E144F2">
            <w:pPr>
              <w:rPr>
                <w:sz w:val="18"/>
                <w:szCs w:val="18"/>
              </w:rPr>
            </w:pPr>
          </w:p>
        </w:tc>
        <w:tc>
          <w:tcPr>
            <w:tcW w:w="9625" w:type="dxa"/>
          </w:tcPr>
          <w:p w:rsidR="00C96457" w:rsidRDefault="00C96457" w:rsidP="00E144F2">
            <w:pPr>
              <w:rPr>
                <w:sz w:val="18"/>
                <w:szCs w:val="18"/>
              </w:rPr>
            </w:pPr>
          </w:p>
        </w:tc>
      </w:tr>
      <w:tr w:rsidR="00C96457" w:rsidTr="00C96457">
        <w:tc>
          <w:tcPr>
            <w:tcW w:w="1165" w:type="dxa"/>
          </w:tcPr>
          <w:p w:rsidR="00C96457" w:rsidRDefault="00C96457" w:rsidP="00E144F2">
            <w:pPr>
              <w:rPr>
                <w:sz w:val="18"/>
                <w:szCs w:val="18"/>
              </w:rPr>
            </w:pPr>
          </w:p>
        </w:tc>
        <w:tc>
          <w:tcPr>
            <w:tcW w:w="9625" w:type="dxa"/>
          </w:tcPr>
          <w:p w:rsidR="00C96457" w:rsidRDefault="00C96457" w:rsidP="00E144F2">
            <w:pPr>
              <w:rPr>
                <w:sz w:val="18"/>
                <w:szCs w:val="18"/>
              </w:rPr>
            </w:pPr>
          </w:p>
        </w:tc>
      </w:tr>
      <w:tr w:rsidR="00C96457" w:rsidTr="00C96457">
        <w:tc>
          <w:tcPr>
            <w:tcW w:w="1165" w:type="dxa"/>
          </w:tcPr>
          <w:p w:rsidR="00C96457" w:rsidRDefault="00C96457" w:rsidP="00E144F2">
            <w:pPr>
              <w:rPr>
                <w:sz w:val="18"/>
                <w:szCs w:val="18"/>
              </w:rPr>
            </w:pPr>
          </w:p>
        </w:tc>
        <w:tc>
          <w:tcPr>
            <w:tcW w:w="9625" w:type="dxa"/>
          </w:tcPr>
          <w:p w:rsidR="00C96457" w:rsidRDefault="00C96457" w:rsidP="00E144F2">
            <w:pPr>
              <w:rPr>
                <w:sz w:val="18"/>
                <w:szCs w:val="18"/>
              </w:rPr>
            </w:pPr>
          </w:p>
        </w:tc>
      </w:tr>
      <w:tr w:rsidR="00C96457" w:rsidTr="00C96457">
        <w:tc>
          <w:tcPr>
            <w:tcW w:w="1165" w:type="dxa"/>
          </w:tcPr>
          <w:p w:rsidR="00C96457" w:rsidRDefault="00C96457" w:rsidP="00E144F2">
            <w:pPr>
              <w:rPr>
                <w:sz w:val="18"/>
                <w:szCs w:val="18"/>
              </w:rPr>
            </w:pPr>
          </w:p>
        </w:tc>
        <w:tc>
          <w:tcPr>
            <w:tcW w:w="9625" w:type="dxa"/>
          </w:tcPr>
          <w:p w:rsidR="00C96457" w:rsidRDefault="00C96457" w:rsidP="00E144F2">
            <w:pPr>
              <w:rPr>
                <w:sz w:val="18"/>
                <w:szCs w:val="18"/>
              </w:rPr>
            </w:pPr>
          </w:p>
        </w:tc>
      </w:tr>
    </w:tbl>
    <w:p w:rsidR="00C96457" w:rsidRDefault="00C96457" w:rsidP="00E144F2">
      <w:pPr>
        <w:rPr>
          <w:sz w:val="18"/>
          <w:szCs w:val="18"/>
        </w:rPr>
      </w:pPr>
    </w:p>
    <w:tbl>
      <w:tblPr>
        <w:tblStyle w:val="TableGrid"/>
        <w:tblpPr w:leftFromText="180" w:rightFromText="180" w:vertAnchor="text" w:horzAnchor="margin" w:tblpY="474"/>
        <w:tblW w:w="1079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96457" w:rsidTr="00C96457">
        <w:tc>
          <w:tcPr>
            <w:tcW w:w="10790" w:type="dxa"/>
            <w:tcBorders>
              <w:top w:val="single" w:sz="4" w:space="0" w:color="auto"/>
              <w:bottom w:val="single" w:sz="4" w:space="0" w:color="auto"/>
            </w:tcBorders>
          </w:tcPr>
          <w:p w:rsidR="00C96457" w:rsidRDefault="00C96457" w:rsidP="00C96457">
            <w:pPr>
              <w:rPr>
                <w:sz w:val="18"/>
                <w:szCs w:val="18"/>
              </w:rPr>
            </w:pPr>
          </w:p>
        </w:tc>
      </w:tr>
      <w:tr w:rsidR="00C96457" w:rsidTr="00C96457">
        <w:tc>
          <w:tcPr>
            <w:tcW w:w="10790" w:type="dxa"/>
            <w:tcBorders>
              <w:top w:val="single" w:sz="4" w:space="0" w:color="auto"/>
              <w:bottom w:val="single" w:sz="4" w:space="0" w:color="auto"/>
            </w:tcBorders>
          </w:tcPr>
          <w:p w:rsidR="00C96457" w:rsidRDefault="00C96457" w:rsidP="00C96457">
            <w:pPr>
              <w:rPr>
                <w:sz w:val="18"/>
                <w:szCs w:val="18"/>
              </w:rPr>
            </w:pPr>
          </w:p>
        </w:tc>
      </w:tr>
      <w:tr w:rsidR="00C96457" w:rsidTr="00C96457">
        <w:tc>
          <w:tcPr>
            <w:tcW w:w="10790" w:type="dxa"/>
            <w:tcBorders>
              <w:top w:val="single" w:sz="4" w:space="0" w:color="auto"/>
              <w:bottom w:val="single" w:sz="4" w:space="0" w:color="auto"/>
            </w:tcBorders>
          </w:tcPr>
          <w:p w:rsidR="00C96457" w:rsidRDefault="00C96457" w:rsidP="00C96457">
            <w:pPr>
              <w:rPr>
                <w:sz w:val="18"/>
                <w:szCs w:val="18"/>
              </w:rPr>
            </w:pPr>
          </w:p>
        </w:tc>
      </w:tr>
      <w:tr w:rsidR="00E83B70" w:rsidTr="00C96457">
        <w:tc>
          <w:tcPr>
            <w:tcW w:w="10790" w:type="dxa"/>
            <w:tcBorders>
              <w:top w:val="single" w:sz="4" w:space="0" w:color="auto"/>
              <w:bottom w:val="single" w:sz="4" w:space="0" w:color="auto"/>
            </w:tcBorders>
          </w:tcPr>
          <w:p w:rsidR="00E83B70" w:rsidRDefault="00E83B70" w:rsidP="00C96457">
            <w:pPr>
              <w:rPr>
                <w:sz w:val="18"/>
                <w:szCs w:val="18"/>
              </w:rPr>
            </w:pPr>
          </w:p>
        </w:tc>
      </w:tr>
    </w:tbl>
    <w:p w:rsidR="00C96457" w:rsidRDefault="00C96457" w:rsidP="00C96457">
      <w:pPr>
        <w:rPr>
          <w:b/>
          <w:sz w:val="18"/>
          <w:szCs w:val="18"/>
        </w:rPr>
      </w:pPr>
      <w:r>
        <w:rPr>
          <w:b/>
          <w:sz w:val="18"/>
          <w:szCs w:val="18"/>
        </w:rPr>
        <w:t>COMMENTS</w:t>
      </w:r>
    </w:p>
    <w:p w:rsidR="00C96457" w:rsidRPr="00C96457" w:rsidRDefault="00C96457" w:rsidP="00043CDB">
      <w:pPr>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5</w:t>
      </w:r>
    </w:p>
    <w:p w:rsidR="00C96457" w:rsidRDefault="00C96457" w:rsidP="00C96457">
      <w:pPr>
        <w:rPr>
          <w:b/>
          <w:sz w:val="18"/>
          <w:szCs w:val="18"/>
        </w:rPr>
      </w:pPr>
    </w:p>
    <w:p w:rsidR="00343304" w:rsidRDefault="00343304" w:rsidP="00C96457">
      <w:pPr>
        <w:rPr>
          <w:b/>
          <w:sz w:val="18"/>
          <w:szCs w:val="18"/>
        </w:rPr>
      </w:pPr>
    </w:p>
    <w:p w:rsidR="00343304" w:rsidRDefault="00343304" w:rsidP="00C96457">
      <w:pPr>
        <w:rPr>
          <w:b/>
          <w:sz w:val="18"/>
          <w:szCs w:val="18"/>
        </w:rPr>
      </w:pPr>
    </w:p>
    <w:p w:rsidR="00343304" w:rsidRDefault="00343304" w:rsidP="00E83B70">
      <w:pPr>
        <w:pStyle w:val="Heading1"/>
        <w:rPr>
          <w:sz w:val="20"/>
          <w:szCs w:val="20"/>
        </w:rPr>
      </w:pPr>
      <w:r>
        <w:t xml:space="preserve">Gynecologic History </w:t>
      </w:r>
      <w:r>
        <w:rPr>
          <w:sz w:val="20"/>
          <w:szCs w:val="20"/>
        </w:rPr>
        <w:t>(for women only</w:t>
      </w:r>
      <w:r w:rsidRPr="00426AA4">
        <w:rPr>
          <w:sz w:val="20"/>
          <w:szCs w:val="20"/>
        </w:rPr>
        <w:t>)</w:t>
      </w:r>
    </w:p>
    <w:p w:rsidR="00E83B70" w:rsidRPr="00E83B70" w:rsidRDefault="00E83B70" w:rsidP="00E83B70">
      <w:pPr>
        <w:rPr>
          <w:sz w:val="14"/>
          <w:szCs w:val="14"/>
        </w:rPr>
      </w:pPr>
    </w:p>
    <w:p w:rsidR="00343304" w:rsidRDefault="00343304" w:rsidP="00C96457">
      <w:pPr>
        <w:rPr>
          <w:i/>
          <w:sz w:val="14"/>
          <w:szCs w:val="14"/>
        </w:rPr>
      </w:pPr>
      <w:r w:rsidRPr="0097007D">
        <w:rPr>
          <w:b/>
          <w:sz w:val="18"/>
          <w:szCs w:val="18"/>
        </w:rPr>
        <w:t>OBSTETRIC HISTORY</w:t>
      </w:r>
      <w:r w:rsidRPr="00343304">
        <w:rPr>
          <w:sz w:val="18"/>
          <w:szCs w:val="18"/>
        </w:rPr>
        <w:t xml:space="preserve"> </w:t>
      </w:r>
      <w:r>
        <w:rPr>
          <w:i/>
          <w:sz w:val="14"/>
          <w:szCs w:val="14"/>
        </w:rPr>
        <w:t>C</w:t>
      </w:r>
      <w:r w:rsidRPr="00343304">
        <w:rPr>
          <w:i/>
          <w:sz w:val="14"/>
          <w:szCs w:val="14"/>
        </w:rPr>
        <w:t>heck box if yes and provide number of</w:t>
      </w:r>
    </w:p>
    <w:tbl>
      <w:tblPr>
        <w:tblStyle w:val="TableGrid"/>
        <w:tblW w:w="13765" w:type="dxa"/>
        <w:tblLayout w:type="fixed"/>
        <w:tblLook w:val="04A0" w:firstRow="1" w:lastRow="0" w:firstColumn="1" w:lastColumn="0" w:noHBand="0" w:noVBand="1"/>
      </w:tblPr>
      <w:tblGrid>
        <w:gridCol w:w="355"/>
        <w:gridCol w:w="2520"/>
        <w:gridCol w:w="360"/>
        <w:gridCol w:w="2250"/>
        <w:gridCol w:w="360"/>
        <w:gridCol w:w="6570"/>
        <w:gridCol w:w="270"/>
        <w:gridCol w:w="1080"/>
      </w:tblGrid>
      <w:tr w:rsidR="00343304" w:rsidTr="00343304">
        <w:tc>
          <w:tcPr>
            <w:tcW w:w="355"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520" w:type="dxa"/>
            <w:tcBorders>
              <w:top w:val="nil"/>
              <w:left w:val="nil"/>
              <w:bottom w:val="nil"/>
              <w:right w:val="nil"/>
            </w:tcBorders>
          </w:tcPr>
          <w:p w:rsidR="00343304" w:rsidRDefault="00343304" w:rsidP="00343304">
            <w:pPr>
              <w:rPr>
                <w:sz w:val="18"/>
                <w:szCs w:val="18"/>
              </w:rPr>
            </w:pPr>
            <w:r>
              <w:rPr>
                <w:sz w:val="18"/>
                <w:szCs w:val="18"/>
              </w:rPr>
              <w:t>Pregnancies_________</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250" w:type="dxa"/>
            <w:tcBorders>
              <w:top w:val="nil"/>
              <w:left w:val="nil"/>
              <w:bottom w:val="nil"/>
              <w:right w:val="nil"/>
            </w:tcBorders>
          </w:tcPr>
          <w:p w:rsidR="00343304" w:rsidRDefault="00343304" w:rsidP="00343304">
            <w:pPr>
              <w:rPr>
                <w:sz w:val="18"/>
                <w:szCs w:val="18"/>
              </w:rPr>
            </w:pPr>
            <w:r>
              <w:rPr>
                <w:sz w:val="18"/>
                <w:szCs w:val="18"/>
              </w:rPr>
              <w:t>Caesarean__________</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6570" w:type="dxa"/>
            <w:tcBorders>
              <w:top w:val="nil"/>
              <w:left w:val="nil"/>
              <w:bottom w:val="nil"/>
              <w:right w:val="nil"/>
            </w:tcBorders>
          </w:tcPr>
          <w:p w:rsidR="00343304" w:rsidRDefault="00343304" w:rsidP="00343304">
            <w:pPr>
              <w:rPr>
                <w:sz w:val="18"/>
                <w:szCs w:val="18"/>
              </w:rPr>
            </w:pPr>
            <w:r>
              <w:rPr>
                <w:sz w:val="18"/>
                <w:szCs w:val="18"/>
              </w:rPr>
              <w:t>Vaginal Deliveries____________</w:t>
            </w:r>
          </w:p>
        </w:tc>
        <w:tc>
          <w:tcPr>
            <w:tcW w:w="270" w:type="dxa"/>
            <w:tcBorders>
              <w:left w:val="nil"/>
            </w:tcBorders>
          </w:tcPr>
          <w:p w:rsidR="00343304" w:rsidRDefault="00343304" w:rsidP="00343304">
            <w:pPr>
              <w:rPr>
                <w:sz w:val="18"/>
                <w:szCs w:val="18"/>
              </w:rPr>
            </w:pPr>
          </w:p>
        </w:tc>
        <w:tc>
          <w:tcPr>
            <w:tcW w:w="1080" w:type="dxa"/>
          </w:tcPr>
          <w:p w:rsidR="00343304" w:rsidRDefault="00343304" w:rsidP="00343304">
            <w:pPr>
              <w:rPr>
                <w:sz w:val="18"/>
                <w:szCs w:val="18"/>
              </w:rPr>
            </w:pPr>
          </w:p>
        </w:tc>
      </w:tr>
      <w:tr w:rsidR="00343304" w:rsidTr="00343304">
        <w:tc>
          <w:tcPr>
            <w:tcW w:w="355"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520" w:type="dxa"/>
            <w:tcBorders>
              <w:top w:val="nil"/>
              <w:left w:val="nil"/>
              <w:bottom w:val="nil"/>
              <w:right w:val="nil"/>
            </w:tcBorders>
          </w:tcPr>
          <w:p w:rsidR="00343304" w:rsidRDefault="00343304" w:rsidP="00343304">
            <w:pPr>
              <w:rPr>
                <w:sz w:val="18"/>
                <w:szCs w:val="18"/>
              </w:rPr>
            </w:pPr>
            <w:r>
              <w:rPr>
                <w:sz w:val="18"/>
                <w:szCs w:val="18"/>
              </w:rPr>
              <w:t>Miscarriage__________</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250" w:type="dxa"/>
            <w:tcBorders>
              <w:top w:val="nil"/>
              <w:left w:val="nil"/>
              <w:bottom w:val="nil"/>
              <w:right w:val="nil"/>
            </w:tcBorders>
          </w:tcPr>
          <w:p w:rsidR="00343304" w:rsidRDefault="00343304" w:rsidP="00343304">
            <w:pPr>
              <w:rPr>
                <w:sz w:val="18"/>
                <w:szCs w:val="18"/>
              </w:rPr>
            </w:pPr>
            <w:r>
              <w:rPr>
                <w:sz w:val="18"/>
                <w:szCs w:val="18"/>
              </w:rPr>
              <w:t>Abortion____________</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6570" w:type="dxa"/>
            <w:tcBorders>
              <w:top w:val="nil"/>
              <w:left w:val="nil"/>
              <w:bottom w:val="nil"/>
              <w:right w:val="nil"/>
            </w:tcBorders>
          </w:tcPr>
          <w:p w:rsidR="00343304" w:rsidRDefault="00343304" w:rsidP="00343304">
            <w:pPr>
              <w:rPr>
                <w:sz w:val="18"/>
                <w:szCs w:val="18"/>
              </w:rPr>
            </w:pPr>
            <w:r>
              <w:rPr>
                <w:sz w:val="18"/>
                <w:szCs w:val="18"/>
              </w:rPr>
              <w:t>Living Children_______________</w:t>
            </w:r>
          </w:p>
        </w:tc>
        <w:tc>
          <w:tcPr>
            <w:tcW w:w="270" w:type="dxa"/>
            <w:tcBorders>
              <w:left w:val="nil"/>
            </w:tcBorders>
          </w:tcPr>
          <w:p w:rsidR="00343304" w:rsidRDefault="00343304" w:rsidP="00343304">
            <w:pPr>
              <w:rPr>
                <w:sz w:val="18"/>
                <w:szCs w:val="18"/>
              </w:rPr>
            </w:pPr>
          </w:p>
        </w:tc>
        <w:tc>
          <w:tcPr>
            <w:tcW w:w="1080" w:type="dxa"/>
          </w:tcPr>
          <w:p w:rsidR="00343304" w:rsidRDefault="00343304" w:rsidP="00343304">
            <w:pPr>
              <w:rPr>
                <w:sz w:val="18"/>
                <w:szCs w:val="18"/>
              </w:rPr>
            </w:pPr>
          </w:p>
        </w:tc>
      </w:tr>
      <w:tr w:rsidR="00343304" w:rsidTr="00343304">
        <w:tc>
          <w:tcPr>
            <w:tcW w:w="355"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520" w:type="dxa"/>
            <w:tcBorders>
              <w:top w:val="nil"/>
              <w:left w:val="nil"/>
              <w:bottom w:val="nil"/>
              <w:right w:val="nil"/>
            </w:tcBorders>
          </w:tcPr>
          <w:p w:rsidR="00343304" w:rsidRDefault="00343304" w:rsidP="00343304">
            <w:pPr>
              <w:rPr>
                <w:sz w:val="18"/>
                <w:szCs w:val="18"/>
              </w:rPr>
            </w:pPr>
            <w:r>
              <w:rPr>
                <w:sz w:val="18"/>
                <w:szCs w:val="18"/>
              </w:rPr>
              <w:t>Post-Partum Depression</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250" w:type="dxa"/>
            <w:tcBorders>
              <w:top w:val="nil"/>
              <w:left w:val="nil"/>
              <w:bottom w:val="nil"/>
              <w:right w:val="nil"/>
            </w:tcBorders>
          </w:tcPr>
          <w:p w:rsidR="00343304" w:rsidRDefault="00343304" w:rsidP="00343304">
            <w:pPr>
              <w:rPr>
                <w:sz w:val="18"/>
                <w:szCs w:val="18"/>
              </w:rPr>
            </w:pPr>
            <w:r>
              <w:rPr>
                <w:sz w:val="18"/>
                <w:szCs w:val="18"/>
              </w:rPr>
              <w:t>Toxemia</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6570" w:type="dxa"/>
            <w:tcBorders>
              <w:top w:val="nil"/>
              <w:left w:val="nil"/>
              <w:bottom w:val="nil"/>
              <w:right w:val="nil"/>
            </w:tcBorders>
          </w:tcPr>
          <w:p w:rsidR="00343304" w:rsidRDefault="00343304" w:rsidP="00343304">
            <w:pPr>
              <w:rPr>
                <w:sz w:val="18"/>
                <w:szCs w:val="18"/>
              </w:rPr>
            </w:pPr>
            <w:r>
              <w:rPr>
                <w:sz w:val="18"/>
                <w:szCs w:val="18"/>
              </w:rPr>
              <w:t>Gestational Diabetes</w:t>
            </w:r>
          </w:p>
        </w:tc>
        <w:tc>
          <w:tcPr>
            <w:tcW w:w="270" w:type="dxa"/>
            <w:tcBorders>
              <w:left w:val="nil"/>
            </w:tcBorders>
          </w:tcPr>
          <w:p w:rsidR="00343304" w:rsidRDefault="00343304" w:rsidP="00343304">
            <w:pPr>
              <w:rPr>
                <w:sz w:val="18"/>
                <w:szCs w:val="18"/>
              </w:rPr>
            </w:pPr>
          </w:p>
        </w:tc>
        <w:tc>
          <w:tcPr>
            <w:tcW w:w="1080" w:type="dxa"/>
          </w:tcPr>
          <w:p w:rsidR="00343304" w:rsidRDefault="00343304" w:rsidP="00343304">
            <w:pPr>
              <w:rPr>
                <w:sz w:val="18"/>
                <w:szCs w:val="18"/>
              </w:rPr>
            </w:pPr>
          </w:p>
        </w:tc>
      </w:tr>
      <w:tr w:rsidR="00343304" w:rsidTr="00343304">
        <w:tc>
          <w:tcPr>
            <w:tcW w:w="355"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520" w:type="dxa"/>
            <w:tcBorders>
              <w:top w:val="nil"/>
              <w:left w:val="nil"/>
              <w:bottom w:val="nil"/>
              <w:right w:val="nil"/>
            </w:tcBorders>
          </w:tcPr>
          <w:p w:rsidR="00343304" w:rsidRDefault="00343304" w:rsidP="00343304">
            <w:pPr>
              <w:rPr>
                <w:sz w:val="18"/>
                <w:szCs w:val="18"/>
              </w:rPr>
            </w:pPr>
            <w:r>
              <w:rPr>
                <w:sz w:val="18"/>
                <w:szCs w:val="18"/>
              </w:rPr>
              <w:t>Breast Feeding for how long?</w:t>
            </w:r>
          </w:p>
        </w:tc>
        <w:tc>
          <w:tcPr>
            <w:tcW w:w="360" w:type="dxa"/>
            <w:tcBorders>
              <w:top w:val="nil"/>
              <w:left w:val="nil"/>
              <w:bottom w:val="nil"/>
              <w:right w:val="nil"/>
            </w:tcBorders>
          </w:tcPr>
          <w:p w:rsidR="00343304" w:rsidRDefault="00343304" w:rsidP="00343304">
            <w:pPr>
              <w:rPr>
                <w:sz w:val="18"/>
                <w:szCs w:val="18"/>
              </w:rPr>
            </w:pPr>
            <w:r>
              <w:rPr>
                <w:sz w:val="18"/>
                <w:szCs w:val="18"/>
              </w:rPr>
              <w:sym w:font="Symbol" w:char="F0F0"/>
            </w:r>
          </w:p>
        </w:tc>
        <w:tc>
          <w:tcPr>
            <w:tcW w:w="2250" w:type="dxa"/>
            <w:tcBorders>
              <w:top w:val="nil"/>
              <w:left w:val="nil"/>
              <w:bottom w:val="nil"/>
              <w:right w:val="nil"/>
            </w:tcBorders>
          </w:tcPr>
          <w:p w:rsidR="00343304" w:rsidRDefault="00343304" w:rsidP="00343304">
            <w:pPr>
              <w:rPr>
                <w:sz w:val="18"/>
                <w:szCs w:val="18"/>
              </w:rPr>
            </w:pPr>
            <w:r>
              <w:rPr>
                <w:sz w:val="18"/>
                <w:szCs w:val="18"/>
              </w:rPr>
              <w:t>Baby Over 8 Pounds</w:t>
            </w:r>
          </w:p>
        </w:tc>
        <w:tc>
          <w:tcPr>
            <w:tcW w:w="360" w:type="dxa"/>
            <w:tcBorders>
              <w:top w:val="nil"/>
              <w:left w:val="nil"/>
              <w:bottom w:val="nil"/>
              <w:right w:val="nil"/>
            </w:tcBorders>
          </w:tcPr>
          <w:p w:rsidR="00343304" w:rsidRDefault="00343304" w:rsidP="00343304">
            <w:pPr>
              <w:rPr>
                <w:sz w:val="18"/>
                <w:szCs w:val="18"/>
              </w:rPr>
            </w:pPr>
          </w:p>
        </w:tc>
        <w:tc>
          <w:tcPr>
            <w:tcW w:w="6570" w:type="dxa"/>
            <w:tcBorders>
              <w:top w:val="nil"/>
              <w:left w:val="nil"/>
              <w:bottom w:val="nil"/>
              <w:right w:val="nil"/>
            </w:tcBorders>
          </w:tcPr>
          <w:p w:rsidR="00343304" w:rsidRDefault="00343304" w:rsidP="00343304">
            <w:pPr>
              <w:rPr>
                <w:sz w:val="18"/>
                <w:szCs w:val="18"/>
              </w:rPr>
            </w:pPr>
          </w:p>
        </w:tc>
        <w:tc>
          <w:tcPr>
            <w:tcW w:w="270" w:type="dxa"/>
            <w:tcBorders>
              <w:left w:val="nil"/>
            </w:tcBorders>
          </w:tcPr>
          <w:p w:rsidR="00343304" w:rsidRDefault="00343304" w:rsidP="00343304">
            <w:pPr>
              <w:rPr>
                <w:sz w:val="18"/>
                <w:szCs w:val="18"/>
              </w:rPr>
            </w:pPr>
          </w:p>
        </w:tc>
        <w:tc>
          <w:tcPr>
            <w:tcW w:w="1080" w:type="dxa"/>
          </w:tcPr>
          <w:p w:rsidR="00343304" w:rsidRDefault="00343304" w:rsidP="00343304">
            <w:pPr>
              <w:rPr>
                <w:sz w:val="18"/>
                <w:szCs w:val="18"/>
              </w:rPr>
            </w:pPr>
          </w:p>
        </w:tc>
      </w:tr>
      <w:tr w:rsidR="00343304" w:rsidTr="00343304">
        <w:tc>
          <w:tcPr>
            <w:tcW w:w="355" w:type="dxa"/>
            <w:tcBorders>
              <w:top w:val="nil"/>
              <w:left w:val="nil"/>
              <w:bottom w:val="nil"/>
              <w:right w:val="nil"/>
            </w:tcBorders>
          </w:tcPr>
          <w:p w:rsidR="00343304" w:rsidRDefault="00343304" w:rsidP="00343304">
            <w:pPr>
              <w:rPr>
                <w:sz w:val="18"/>
                <w:szCs w:val="18"/>
              </w:rPr>
            </w:pPr>
          </w:p>
        </w:tc>
        <w:tc>
          <w:tcPr>
            <w:tcW w:w="2520" w:type="dxa"/>
            <w:tcBorders>
              <w:top w:val="nil"/>
              <w:left w:val="nil"/>
              <w:bottom w:val="nil"/>
              <w:right w:val="nil"/>
            </w:tcBorders>
          </w:tcPr>
          <w:p w:rsidR="00343304" w:rsidRDefault="00343304" w:rsidP="00343304">
            <w:pPr>
              <w:rPr>
                <w:sz w:val="18"/>
                <w:szCs w:val="18"/>
              </w:rPr>
            </w:pPr>
            <w:r>
              <w:rPr>
                <w:sz w:val="18"/>
                <w:szCs w:val="18"/>
              </w:rPr>
              <w:t>_______________________</w:t>
            </w:r>
          </w:p>
        </w:tc>
        <w:tc>
          <w:tcPr>
            <w:tcW w:w="360" w:type="dxa"/>
            <w:tcBorders>
              <w:top w:val="nil"/>
              <w:left w:val="nil"/>
              <w:bottom w:val="nil"/>
              <w:right w:val="nil"/>
            </w:tcBorders>
          </w:tcPr>
          <w:p w:rsidR="00343304" w:rsidRDefault="00343304" w:rsidP="00343304">
            <w:pPr>
              <w:rPr>
                <w:sz w:val="18"/>
                <w:szCs w:val="18"/>
              </w:rPr>
            </w:pPr>
          </w:p>
        </w:tc>
        <w:tc>
          <w:tcPr>
            <w:tcW w:w="2250" w:type="dxa"/>
            <w:tcBorders>
              <w:top w:val="nil"/>
              <w:left w:val="nil"/>
              <w:bottom w:val="nil"/>
              <w:right w:val="nil"/>
            </w:tcBorders>
          </w:tcPr>
          <w:p w:rsidR="00343304" w:rsidRDefault="00343304" w:rsidP="00343304">
            <w:pPr>
              <w:rPr>
                <w:sz w:val="18"/>
                <w:szCs w:val="18"/>
              </w:rPr>
            </w:pPr>
          </w:p>
        </w:tc>
        <w:tc>
          <w:tcPr>
            <w:tcW w:w="360" w:type="dxa"/>
            <w:tcBorders>
              <w:top w:val="nil"/>
              <w:left w:val="nil"/>
              <w:bottom w:val="nil"/>
              <w:right w:val="nil"/>
            </w:tcBorders>
          </w:tcPr>
          <w:p w:rsidR="00343304" w:rsidRDefault="00343304" w:rsidP="00343304">
            <w:pPr>
              <w:rPr>
                <w:sz w:val="18"/>
                <w:szCs w:val="18"/>
              </w:rPr>
            </w:pPr>
          </w:p>
        </w:tc>
        <w:tc>
          <w:tcPr>
            <w:tcW w:w="6570" w:type="dxa"/>
            <w:tcBorders>
              <w:top w:val="nil"/>
              <w:left w:val="nil"/>
              <w:bottom w:val="nil"/>
              <w:right w:val="nil"/>
            </w:tcBorders>
          </w:tcPr>
          <w:p w:rsidR="00343304" w:rsidRDefault="00343304" w:rsidP="00343304">
            <w:pPr>
              <w:rPr>
                <w:sz w:val="18"/>
                <w:szCs w:val="18"/>
              </w:rPr>
            </w:pPr>
          </w:p>
        </w:tc>
        <w:tc>
          <w:tcPr>
            <w:tcW w:w="270" w:type="dxa"/>
            <w:tcBorders>
              <w:left w:val="nil"/>
            </w:tcBorders>
          </w:tcPr>
          <w:p w:rsidR="00343304" w:rsidRDefault="00343304" w:rsidP="00343304">
            <w:pPr>
              <w:rPr>
                <w:sz w:val="18"/>
                <w:szCs w:val="18"/>
              </w:rPr>
            </w:pPr>
          </w:p>
        </w:tc>
        <w:tc>
          <w:tcPr>
            <w:tcW w:w="1080" w:type="dxa"/>
          </w:tcPr>
          <w:p w:rsidR="00343304" w:rsidRDefault="00343304" w:rsidP="00343304">
            <w:pPr>
              <w:rPr>
                <w:sz w:val="18"/>
                <w:szCs w:val="18"/>
              </w:rPr>
            </w:pPr>
          </w:p>
        </w:tc>
      </w:tr>
    </w:tbl>
    <w:p w:rsidR="00343304" w:rsidRDefault="00343304" w:rsidP="00C96457">
      <w:pPr>
        <w:rPr>
          <w:sz w:val="18"/>
          <w:szCs w:val="18"/>
        </w:rPr>
      </w:pPr>
    </w:p>
    <w:p w:rsidR="0097007D" w:rsidRPr="001B5028" w:rsidRDefault="001B5028" w:rsidP="001B5028">
      <w:pPr>
        <w:tabs>
          <w:tab w:val="right" w:pos="10800"/>
        </w:tabs>
        <w:rPr>
          <w:b/>
          <w:sz w:val="18"/>
          <w:szCs w:val="18"/>
        </w:rPr>
      </w:pPr>
      <w:r w:rsidRPr="001B5028">
        <w:rPr>
          <w:b/>
          <w:sz w:val="18"/>
          <w:szCs w:val="18"/>
        </w:rPr>
        <w:t>MENSTRUAL HISTORY</w:t>
      </w:r>
    </w:p>
    <w:p w:rsidR="0097007D" w:rsidRDefault="0097007D" w:rsidP="00C96457">
      <w:pPr>
        <w:rPr>
          <w:sz w:val="18"/>
          <w:szCs w:val="18"/>
        </w:rPr>
      </w:pPr>
      <w:r>
        <w:rPr>
          <w:sz w:val="18"/>
          <w:szCs w:val="18"/>
        </w:rPr>
        <w:t xml:space="preserve">Age at First Period: __________   Menses Frequency: __________   Length: __________   </w:t>
      </w:r>
      <w:r w:rsidR="001B5028">
        <w:rPr>
          <w:sz w:val="18"/>
          <w:szCs w:val="18"/>
        </w:rPr>
        <w:t xml:space="preserve">Pain:  </w:t>
      </w:r>
      <w:r w:rsidR="001B5028">
        <w:rPr>
          <w:sz w:val="18"/>
          <w:szCs w:val="18"/>
        </w:rPr>
        <w:sym w:font="Symbol" w:char="F0F0"/>
      </w:r>
      <w:r w:rsidR="001B5028">
        <w:rPr>
          <w:sz w:val="18"/>
          <w:szCs w:val="18"/>
        </w:rPr>
        <w:t xml:space="preserve"> Yes   </w:t>
      </w:r>
      <w:r w:rsidR="001B5028">
        <w:rPr>
          <w:sz w:val="18"/>
          <w:szCs w:val="18"/>
        </w:rPr>
        <w:sym w:font="Symbol" w:char="F0F0"/>
      </w:r>
      <w:r w:rsidR="001B5028">
        <w:rPr>
          <w:sz w:val="18"/>
          <w:szCs w:val="18"/>
        </w:rPr>
        <w:t xml:space="preserve">  No          Clotting:  </w:t>
      </w:r>
      <w:r w:rsidR="001B5028">
        <w:rPr>
          <w:sz w:val="18"/>
          <w:szCs w:val="18"/>
        </w:rPr>
        <w:sym w:font="Symbol" w:char="F0F0"/>
      </w:r>
      <w:r w:rsidR="001B5028">
        <w:rPr>
          <w:sz w:val="18"/>
          <w:szCs w:val="18"/>
        </w:rPr>
        <w:t xml:space="preserve"> Yes   </w:t>
      </w:r>
      <w:r w:rsidR="001B5028">
        <w:rPr>
          <w:sz w:val="18"/>
          <w:szCs w:val="18"/>
        </w:rPr>
        <w:sym w:font="Symbol" w:char="F0F0"/>
      </w:r>
      <w:r w:rsidR="001B5028">
        <w:rPr>
          <w:sz w:val="18"/>
          <w:szCs w:val="18"/>
        </w:rPr>
        <w:t xml:space="preserve">  No</w:t>
      </w:r>
    </w:p>
    <w:p w:rsidR="001B5028" w:rsidRDefault="001B5028" w:rsidP="00C96457">
      <w:pPr>
        <w:rPr>
          <w:sz w:val="18"/>
          <w:szCs w:val="18"/>
        </w:rPr>
      </w:pPr>
      <w:r>
        <w:rPr>
          <w:sz w:val="18"/>
          <w:szCs w:val="18"/>
        </w:rPr>
        <w:t>Has your period ever skipped: __________   For how long?: __________   Last Menstrual Period: __________</w:t>
      </w:r>
    </w:p>
    <w:p w:rsidR="001B5028" w:rsidRDefault="001B5028" w:rsidP="00C96457">
      <w:pPr>
        <w:rPr>
          <w:sz w:val="18"/>
          <w:szCs w:val="18"/>
        </w:rPr>
      </w:pPr>
      <w:r>
        <w:rPr>
          <w:sz w:val="18"/>
          <w:szCs w:val="18"/>
        </w:rPr>
        <w:t xml:space="preserve">Use of hormonal contraception such as:   </w:t>
      </w:r>
      <w:r>
        <w:rPr>
          <w:sz w:val="18"/>
          <w:szCs w:val="18"/>
        </w:rPr>
        <w:sym w:font="Symbol" w:char="F0F0"/>
      </w:r>
      <w:r>
        <w:rPr>
          <w:sz w:val="18"/>
          <w:szCs w:val="18"/>
        </w:rPr>
        <w:t xml:space="preserve">  Birth Control Pills          </w:t>
      </w:r>
      <w:r>
        <w:rPr>
          <w:sz w:val="18"/>
          <w:szCs w:val="18"/>
        </w:rPr>
        <w:sym w:font="Symbol" w:char="F0F0"/>
      </w:r>
      <w:r>
        <w:rPr>
          <w:sz w:val="18"/>
          <w:szCs w:val="18"/>
        </w:rPr>
        <w:t xml:space="preserve">  Patch          </w:t>
      </w:r>
      <w:r>
        <w:rPr>
          <w:sz w:val="18"/>
          <w:szCs w:val="18"/>
        </w:rPr>
        <w:sym w:font="Symbol" w:char="F0F0"/>
      </w:r>
      <w:r>
        <w:rPr>
          <w:sz w:val="18"/>
          <w:szCs w:val="18"/>
        </w:rPr>
        <w:t xml:space="preserve">  </w:t>
      </w:r>
      <w:proofErr w:type="spellStart"/>
      <w:r>
        <w:rPr>
          <w:sz w:val="18"/>
          <w:szCs w:val="18"/>
        </w:rPr>
        <w:t>Nuva</w:t>
      </w:r>
      <w:proofErr w:type="spellEnd"/>
      <w:r>
        <w:rPr>
          <w:sz w:val="18"/>
          <w:szCs w:val="18"/>
        </w:rPr>
        <w:t xml:space="preserve"> Ring          How long? __________</w:t>
      </w:r>
    </w:p>
    <w:p w:rsidR="001B5028" w:rsidRDefault="001B5028" w:rsidP="00C96457">
      <w:pPr>
        <w:rPr>
          <w:sz w:val="18"/>
          <w:szCs w:val="18"/>
        </w:rPr>
      </w:pPr>
      <w:r>
        <w:rPr>
          <w:sz w:val="18"/>
          <w:szCs w:val="18"/>
        </w:rPr>
        <w:t xml:space="preserve">Do you use contraception?   </w:t>
      </w:r>
      <w:r>
        <w:rPr>
          <w:sz w:val="18"/>
          <w:szCs w:val="18"/>
        </w:rPr>
        <w:sym w:font="Symbol" w:char="F0F0"/>
      </w:r>
      <w:r>
        <w:rPr>
          <w:sz w:val="18"/>
          <w:szCs w:val="18"/>
        </w:rPr>
        <w:t xml:space="preserve">  Yes     </w:t>
      </w:r>
      <w:r>
        <w:rPr>
          <w:sz w:val="18"/>
          <w:szCs w:val="18"/>
        </w:rPr>
        <w:sym w:font="Symbol" w:char="F0F0"/>
      </w:r>
      <w:r>
        <w:rPr>
          <w:sz w:val="18"/>
          <w:szCs w:val="18"/>
        </w:rPr>
        <w:t xml:space="preserve">  No     </w:t>
      </w:r>
      <w:r>
        <w:rPr>
          <w:sz w:val="18"/>
          <w:szCs w:val="18"/>
        </w:rPr>
        <w:sym w:font="Symbol" w:char="F0F0"/>
      </w:r>
      <w:r>
        <w:rPr>
          <w:sz w:val="18"/>
          <w:szCs w:val="18"/>
        </w:rPr>
        <w:t xml:space="preserve">  Condom     </w:t>
      </w:r>
      <w:r>
        <w:rPr>
          <w:sz w:val="18"/>
          <w:szCs w:val="18"/>
        </w:rPr>
        <w:sym w:font="Symbol" w:char="F0F0"/>
      </w:r>
      <w:r>
        <w:rPr>
          <w:sz w:val="18"/>
          <w:szCs w:val="18"/>
        </w:rPr>
        <w:t xml:space="preserve">  Diaphragm     </w:t>
      </w:r>
      <w:r>
        <w:rPr>
          <w:sz w:val="18"/>
          <w:szCs w:val="18"/>
        </w:rPr>
        <w:sym w:font="Symbol" w:char="F0F0"/>
      </w:r>
      <w:r>
        <w:rPr>
          <w:sz w:val="18"/>
          <w:szCs w:val="18"/>
        </w:rPr>
        <w:t xml:space="preserve">  IUD     </w:t>
      </w:r>
      <w:r>
        <w:rPr>
          <w:sz w:val="18"/>
          <w:szCs w:val="18"/>
        </w:rPr>
        <w:sym w:font="Symbol" w:char="F0F0"/>
      </w:r>
      <w:r>
        <w:rPr>
          <w:sz w:val="18"/>
          <w:szCs w:val="18"/>
        </w:rPr>
        <w:t xml:space="preserve">  Partner Vasectomy</w:t>
      </w:r>
    </w:p>
    <w:p w:rsidR="001B5028" w:rsidRDefault="001B5028" w:rsidP="00C96457">
      <w:pPr>
        <w:rPr>
          <w:sz w:val="18"/>
          <w:szCs w:val="18"/>
        </w:rPr>
      </w:pPr>
    </w:p>
    <w:p w:rsidR="001B5028" w:rsidRPr="00E91869" w:rsidRDefault="001B5028" w:rsidP="00C96457">
      <w:pPr>
        <w:rPr>
          <w:b/>
          <w:sz w:val="18"/>
          <w:szCs w:val="18"/>
        </w:rPr>
      </w:pPr>
      <w:r w:rsidRPr="00E91869">
        <w:rPr>
          <w:b/>
          <w:sz w:val="18"/>
          <w:szCs w:val="18"/>
        </w:rPr>
        <w:t>WOMEN’S DISORDERS / HORMONAL IMBALANCES</w:t>
      </w:r>
    </w:p>
    <w:p w:rsidR="001B5028" w:rsidRDefault="001B5028" w:rsidP="00C96457">
      <w:pPr>
        <w:rPr>
          <w:sz w:val="18"/>
          <w:szCs w:val="18"/>
        </w:rPr>
      </w:pPr>
      <w:r>
        <w:rPr>
          <w:sz w:val="18"/>
          <w:szCs w:val="18"/>
        </w:rPr>
        <w:sym w:font="Symbol" w:char="F0F0"/>
      </w:r>
      <w:r>
        <w:rPr>
          <w:sz w:val="18"/>
          <w:szCs w:val="18"/>
        </w:rPr>
        <w:t xml:space="preserve">  Fibrocystic Breasts     </w:t>
      </w:r>
      <w:r>
        <w:rPr>
          <w:sz w:val="18"/>
          <w:szCs w:val="18"/>
        </w:rPr>
        <w:sym w:font="Symbol" w:char="F0F0"/>
      </w:r>
      <w:r>
        <w:rPr>
          <w:sz w:val="18"/>
          <w:szCs w:val="18"/>
        </w:rPr>
        <w:t xml:space="preserve">  Endometriosis     </w:t>
      </w:r>
      <w:r>
        <w:rPr>
          <w:sz w:val="18"/>
          <w:szCs w:val="18"/>
        </w:rPr>
        <w:sym w:font="Symbol" w:char="F0F0"/>
      </w:r>
      <w:r>
        <w:rPr>
          <w:sz w:val="18"/>
          <w:szCs w:val="18"/>
        </w:rPr>
        <w:t xml:space="preserve">  Fibroids     </w:t>
      </w:r>
      <w:r>
        <w:rPr>
          <w:sz w:val="18"/>
          <w:szCs w:val="18"/>
        </w:rPr>
        <w:sym w:font="Symbol" w:char="F0F0"/>
      </w:r>
      <w:r>
        <w:rPr>
          <w:sz w:val="18"/>
          <w:szCs w:val="18"/>
        </w:rPr>
        <w:t xml:space="preserve">  Infertility     </w:t>
      </w:r>
      <w:r>
        <w:rPr>
          <w:sz w:val="18"/>
          <w:szCs w:val="18"/>
        </w:rPr>
        <w:sym w:font="Symbol" w:char="F0F0"/>
      </w:r>
      <w:r>
        <w:rPr>
          <w:sz w:val="18"/>
          <w:szCs w:val="18"/>
        </w:rPr>
        <w:t xml:space="preserve">  Painful Periods     </w:t>
      </w:r>
      <w:r>
        <w:rPr>
          <w:sz w:val="18"/>
          <w:szCs w:val="18"/>
        </w:rPr>
        <w:sym w:font="Symbol" w:char="F0F0"/>
      </w:r>
      <w:r>
        <w:rPr>
          <w:sz w:val="18"/>
          <w:szCs w:val="18"/>
        </w:rPr>
        <w:t xml:space="preserve">  Heavy Periods     </w:t>
      </w:r>
      <w:r>
        <w:rPr>
          <w:sz w:val="18"/>
          <w:szCs w:val="18"/>
        </w:rPr>
        <w:sym w:font="Symbol" w:char="F0F0"/>
      </w:r>
      <w:r>
        <w:rPr>
          <w:sz w:val="18"/>
          <w:szCs w:val="18"/>
        </w:rPr>
        <w:t xml:space="preserve">  PMS</w:t>
      </w:r>
    </w:p>
    <w:p w:rsidR="00E91869" w:rsidRDefault="001B5028" w:rsidP="00C96457">
      <w:pPr>
        <w:rPr>
          <w:sz w:val="18"/>
          <w:szCs w:val="18"/>
        </w:rPr>
      </w:pPr>
      <w:r>
        <w:rPr>
          <w:sz w:val="18"/>
          <w:szCs w:val="18"/>
        </w:rPr>
        <w:t>Last Mammogram: __________   Breast Biopsy</w:t>
      </w:r>
      <w:r w:rsidR="00E91869">
        <w:rPr>
          <w:sz w:val="18"/>
          <w:szCs w:val="18"/>
        </w:rPr>
        <w:t>/Date: __________</w:t>
      </w:r>
    </w:p>
    <w:p w:rsidR="001B5028" w:rsidRDefault="00E91869" w:rsidP="00C96457">
      <w:pPr>
        <w:rPr>
          <w:sz w:val="18"/>
          <w:szCs w:val="18"/>
        </w:rPr>
      </w:pPr>
      <w:r>
        <w:rPr>
          <w:sz w:val="18"/>
          <w:szCs w:val="18"/>
        </w:rPr>
        <w:t xml:space="preserve">Last PAP Test: __________     </w:t>
      </w:r>
      <w:r>
        <w:rPr>
          <w:sz w:val="18"/>
          <w:szCs w:val="18"/>
        </w:rPr>
        <w:sym w:font="Symbol" w:char="F0F0"/>
      </w:r>
      <w:r>
        <w:rPr>
          <w:sz w:val="18"/>
          <w:szCs w:val="18"/>
        </w:rPr>
        <w:t xml:space="preserve">  Normal     </w:t>
      </w:r>
      <w:r>
        <w:rPr>
          <w:sz w:val="18"/>
          <w:szCs w:val="18"/>
        </w:rPr>
        <w:sym w:font="Symbol" w:char="F0F0"/>
      </w:r>
      <w:r>
        <w:rPr>
          <w:sz w:val="18"/>
          <w:szCs w:val="18"/>
        </w:rPr>
        <w:t xml:space="preserve">  Abnormal</w:t>
      </w:r>
    </w:p>
    <w:p w:rsidR="00E91869" w:rsidRPr="00343304" w:rsidRDefault="00E91869" w:rsidP="00E91869">
      <w:pPr>
        <w:rPr>
          <w:sz w:val="18"/>
          <w:szCs w:val="18"/>
        </w:rPr>
      </w:pPr>
      <w:r>
        <w:rPr>
          <w:sz w:val="18"/>
          <w:szCs w:val="18"/>
        </w:rPr>
        <w:t xml:space="preserve">Last Bone Density: __________  Results:     </w:t>
      </w:r>
      <w:r>
        <w:rPr>
          <w:sz w:val="18"/>
          <w:szCs w:val="18"/>
        </w:rPr>
        <w:sym w:font="Symbol" w:char="F0F0"/>
      </w:r>
      <w:r>
        <w:rPr>
          <w:sz w:val="18"/>
          <w:szCs w:val="18"/>
        </w:rPr>
        <w:t xml:space="preserve">  High     </w:t>
      </w:r>
      <w:r>
        <w:rPr>
          <w:sz w:val="18"/>
          <w:szCs w:val="18"/>
        </w:rPr>
        <w:sym w:font="Symbol" w:char="F0F0"/>
      </w:r>
      <w:r>
        <w:rPr>
          <w:sz w:val="18"/>
          <w:szCs w:val="18"/>
        </w:rPr>
        <w:t xml:space="preserve">  Abnormal     </w:t>
      </w:r>
      <w:r>
        <w:rPr>
          <w:sz w:val="18"/>
          <w:szCs w:val="18"/>
        </w:rPr>
        <w:sym w:font="Symbol" w:char="F0F0"/>
      </w:r>
      <w:r>
        <w:rPr>
          <w:sz w:val="18"/>
          <w:szCs w:val="18"/>
        </w:rPr>
        <w:t xml:space="preserve"> Within Normal Range</w:t>
      </w:r>
    </w:p>
    <w:p w:rsidR="00E91869" w:rsidRPr="00343304" w:rsidRDefault="00E91869" w:rsidP="00E91869">
      <w:pPr>
        <w:rPr>
          <w:sz w:val="18"/>
          <w:szCs w:val="18"/>
        </w:rPr>
      </w:pPr>
      <w:r>
        <w:rPr>
          <w:sz w:val="18"/>
          <w:szCs w:val="18"/>
        </w:rPr>
        <w:t xml:space="preserve">Are you in Menopause? : __________     </w:t>
      </w:r>
      <w:r>
        <w:rPr>
          <w:sz w:val="18"/>
          <w:szCs w:val="18"/>
        </w:rPr>
        <w:sym w:font="Symbol" w:char="F0F0"/>
      </w:r>
      <w:r>
        <w:rPr>
          <w:sz w:val="18"/>
          <w:szCs w:val="18"/>
        </w:rPr>
        <w:t xml:space="preserve">  Yes     </w:t>
      </w:r>
      <w:r>
        <w:rPr>
          <w:sz w:val="18"/>
          <w:szCs w:val="18"/>
        </w:rPr>
        <w:sym w:font="Symbol" w:char="F0F0"/>
      </w:r>
      <w:r>
        <w:rPr>
          <w:sz w:val="18"/>
          <w:szCs w:val="18"/>
        </w:rPr>
        <w:t xml:space="preserve">  No</w:t>
      </w:r>
      <w:r>
        <w:rPr>
          <w:sz w:val="18"/>
          <w:szCs w:val="18"/>
        </w:rPr>
        <w:tab/>
      </w:r>
      <w:r>
        <w:rPr>
          <w:sz w:val="18"/>
          <w:szCs w:val="18"/>
        </w:rPr>
        <w:tab/>
        <w:t xml:space="preserve">Age at Menopause: __________     </w:t>
      </w:r>
    </w:p>
    <w:p w:rsidR="00E91869" w:rsidRDefault="00E91869" w:rsidP="00E91869">
      <w:pPr>
        <w:rPr>
          <w:sz w:val="18"/>
          <w:szCs w:val="18"/>
        </w:rPr>
      </w:pPr>
      <w:r>
        <w:rPr>
          <w:sz w:val="18"/>
          <w:szCs w:val="18"/>
        </w:rPr>
        <w:sym w:font="Symbol" w:char="F0F0"/>
      </w:r>
      <w:r>
        <w:rPr>
          <w:sz w:val="18"/>
          <w:szCs w:val="18"/>
        </w:rPr>
        <w:t xml:space="preserve">  Hot Flashes     </w:t>
      </w:r>
      <w:r>
        <w:rPr>
          <w:sz w:val="18"/>
          <w:szCs w:val="18"/>
        </w:rPr>
        <w:sym w:font="Symbol" w:char="F0F0"/>
      </w:r>
      <w:r>
        <w:rPr>
          <w:sz w:val="18"/>
          <w:szCs w:val="18"/>
        </w:rPr>
        <w:t xml:space="preserve">  Mood Swings     </w:t>
      </w:r>
      <w:r>
        <w:rPr>
          <w:sz w:val="18"/>
          <w:szCs w:val="18"/>
        </w:rPr>
        <w:sym w:font="Symbol" w:char="F0F0"/>
      </w:r>
      <w:r>
        <w:rPr>
          <w:sz w:val="18"/>
          <w:szCs w:val="18"/>
        </w:rPr>
        <w:t xml:space="preserve">  Concentration/Memory Problems     </w:t>
      </w:r>
      <w:r>
        <w:rPr>
          <w:sz w:val="18"/>
          <w:szCs w:val="18"/>
        </w:rPr>
        <w:sym w:font="Symbol" w:char="F0F0"/>
      </w:r>
      <w:r>
        <w:rPr>
          <w:sz w:val="18"/>
          <w:szCs w:val="18"/>
        </w:rPr>
        <w:t xml:space="preserve">  Vaginal Dryness     </w:t>
      </w:r>
      <w:r>
        <w:rPr>
          <w:sz w:val="18"/>
          <w:szCs w:val="18"/>
        </w:rPr>
        <w:sym w:font="Symbol" w:char="F0F0"/>
      </w:r>
      <w:r>
        <w:rPr>
          <w:sz w:val="18"/>
          <w:szCs w:val="18"/>
        </w:rPr>
        <w:t xml:space="preserve">  Decreased Libido     </w:t>
      </w:r>
      <w:r>
        <w:rPr>
          <w:sz w:val="18"/>
          <w:szCs w:val="18"/>
        </w:rPr>
        <w:sym w:font="Symbol" w:char="F0F0"/>
      </w:r>
      <w:r>
        <w:rPr>
          <w:sz w:val="18"/>
          <w:szCs w:val="18"/>
        </w:rPr>
        <w:t xml:space="preserve">  Heavy Bleeding</w:t>
      </w:r>
    </w:p>
    <w:p w:rsidR="00E91869" w:rsidRDefault="00E91869" w:rsidP="00E91869">
      <w:pPr>
        <w:rPr>
          <w:sz w:val="18"/>
          <w:szCs w:val="18"/>
        </w:rPr>
      </w:pPr>
      <w:r>
        <w:rPr>
          <w:sz w:val="18"/>
          <w:szCs w:val="18"/>
        </w:rPr>
        <w:sym w:font="Symbol" w:char="F0F0"/>
      </w:r>
      <w:r>
        <w:rPr>
          <w:sz w:val="18"/>
          <w:szCs w:val="18"/>
        </w:rPr>
        <w:t xml:space="preserve">  Joint Pains     </w:t>
      </w:r>
      <w:r>
        <w:rPr>
          <w:sz w:val="18"/>
          <w:szCs w:val="18"/>
        </w:rPr>
        <w:sym w:font="Symbol" w:char="F0F0"/>
      </w:r>
      <w:r>
        <w:rPr>
          <w:sz w:val="18"/>
          <w:szCs w:val="18"/>
        </w:rPr>
        <w:t xml:space="preserve">  Headaches     </w:t>
      </w:r>
      <w:r>
        <w:rPr>
          <w:sz w:val="18"/>
          <w:szCs w:val="18"/>
        </w:rPr>
        <w:sym w:font="Symbol" w:char="F0F0"/>
      </w:r>
      <w:r>
        <w:rPr>
          <w:sz w:val="18"/>
          <w:szCs w:val="18"/>
        </w:rPr>
        <w:t xml:space="preserve">  Weight Gain     </w:t>
      </w:r>
      <w:r>
        <w:rPr>
          <w:sz w:val="18"/>
          <w:szCs w:val="18"/>
        </w:rPr>
        <w:sym w:font="Symbol" w:char="F0F0"/>
      </w:r>
      <w:r>
        <w:rPr>
          <w:sz w:val="18"/>
          <w:szCs w:val="18"/>
        </w:rPr>
        <w:t xml:space="preserve">  Loss of Control of Urine     </w:t>
      </w:r>
      <w:r>
        <w:rPr>
          <w:sz w:val="18"/>
          <w:szCs w:val="18"/>
        </w:rPr>
        <w:sym w:font="Symbol" w:char="F0F0"/>
      </w:r>
      <w:r>
        <w:rPr>
          <w:sz w:val="18"/>
          <w:szCs w:val="18"/>
        </w:rPr>
        <w:t xml:space="preserve">  Palpitations </w:t>
      </w:r>
    </w:p>
    <w:p w:rsidR="00E91869" w:rsidRPr="00343304" w:rsidRDefault="00E91869" w:rsidP="00E91869">
      <w:pPr>
        <w:rPr>
          <w:sz w:val="18"/>
          <w:szCs w:val="18"/>
        </w:rPr>
      </w:pPr>
      <w:r>
        <w:rPr>
          <w:sz w:val="18"/>
          <w:szCs w:val="18"/>
        </w:rPr>
        <w:sym w:font="Symbol" w:char="F0F0"/>
      </w:r>
      <w:r>
        <w:rPr>
          <w:sz w:val="18"/>
          <w:szCs w:val="18"/>
        </w:rPr>
        <w:t xml:space="preserve">  Use of hormone replacement therapy     How long?  __________ </w:t>
      </w:r>
    </w:p>
    <w:p w:rsidR="00B21EF8" w:rsidRDefault="00B21EF8" w:rsidP="00E91869">
      <w:pPr>
        <w:pStyle w:val="Heading1"/>
      </w:pPr>
    </w:p>
    <w:p w:rsidR="00E91869" w:rsidRDefault="00E91869" w:rsidP="00E91869">
      <w:pPr>
        <w:pStyle w:val="Heading1"/>
        <w:rPr>
          <w:sz w:val="20"/>
          <w:szCs w:val="20"/>
        </w:rPr>
      </w:pPr>
      <w:r>
        <w:t xml:space="preserve">Men’s History </w:t>
      </w:r>
      <w:r>
        <w:rPr>
          <w:sz w:val="20"/>
          <w:szCs w:val="20"/>
        </w:rPr>
        <w:t>(for men only</w:t>
      </w:r>
      <w:r w:rsidRPr="00426AA4">
        <w:rPr>
          <w:sz w:val="20"/>
          <w:szCs w:val="20"/>
        </w:rPr>
        <w:t>)</w:t>
      </w:r>
    </w:p>
    <w:p w:rsidR="00E91869" w:rsidRPr="00E91869" w:rsidRDefault="00E91869" w:rsidP="00E91869"/>
    <w:p w:rsidR="00E91869" w:rsidRDefault="00E91869" w:rsidP="00E91869">
      <w:pPr>
        <w:rPr>
          <w:sz w:val="18"/>
          <w:szCs w:val="18"/>
        </w:rPr>
      </w:pPr>
      <w:r>
        <w:rPr>
          <w:sz w:val="18"/>
          <w:szCs w:val="18"/>
        </w:rPr>
        <w:t>Have you had a PSA done?</w:t>
      </w:r>
      <w:r>
        <w:rPr>
          <w:sz w:val="18"/>
          <w:szCs w:val="18"/>
        </w:rPr>
        <w:tab/>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91869" w:rsidRDefault="00FE18C1" w:rsidP="00E91869">
      <w:pPr>
        <w:rPr>
          <w:sz w:val="18"/>
          <w:szCs w:val="18"/>
        </w:rPr>
      </w:pPr>
      <w:r>
        <w:rPr>
          <w:sz w:val="18"/>
          <w:szCs w:val="18"/>
        </w:rPr>
        <w:t>PSA Level</w:t>
      </w:r>
      <w:r w:rsidR="00E91869">
        <w:rPr>
          <w:sz w:val="18"/>
          <w:szCs w:val="18"/>
        </w:rPr>
        <w:t xml:space="preserve">: __________   </w:t>
      </w:r>
      <w:r>
        <w:rPr>
          <w:sz w:val="18"/>
          <w:szCs w:val="18"/>
        </w:rPr>
        <w:sym w:font="Symbol" w:char="F0F0"/>
      </w:r>
      <w:r>
        <w:rPr>
          <w:sz w:val="18"/>
          <w:szCs w:val="18"/>
        </w:rPr>
        <w:t xml:space="preserve">  0-2     </w:t>
      </w:r>
      <w:r>
        <w:rPr>
          <w:sz w:val="18"/>
          <w:szCs w:val="18"/>
        </w:rPr>
        <w:sym w:font="Symbol" w:char="F0F0"/>
      </w:r>
      <w:r>
        <w:rPr>
          <w:sz w:val="18"/>
          <w:szCs w:val="18"/>
        </w:rPr>
        <w:t xml:space="preserve">  2-4     </w:t>
      </w:r>
      <w:r>
        <w:rPr>
          <w:sz w:val="18"/>
          <w:szCs w:val="18"/>
        </w:rPr>
        <w:sym w:font="Symbol" w:char="F0F0"/>
      </w:r>
      <w:r>
        <w:rPr>
          <w:sz w:val="18"/>
          <w:szCs w:val="18"/>
        </w:rPr>
        <w:t xml:space="preserve">  4-10     </w:t>
      </w:r>
      <w:r>
        <w:rPr>
          <w:sz w:val="18"/>
          <w:szCs w:val="18"/>
        </w:rPr>
        <w:sym w:font="Symbol" w:char="F0F0"/>
      </w:r>
      <w:r>
        <w:rPr>
          <w:sz w:val="18"/>
          <w:szCs w:val="18"/>
        </w:rPr>
        <w:t xml:space="preserve">  &gt;10  </w:t>
      </w:r>
    </w:p>
    <w:p w:rsidR="00FE18C1" w:rsidRDefault="00FE18C1" w:rsidP="00FE18C1">
      <w:pPr>
        <w:rPr>
          <w:sz w:val="18"/>
          <w:szCs w:val="18"/>
        </w:rPr>
      </w:pPr>
      <w:r>
        <w:rPr>
          <w:sz w:val="18"/>
          <w:szCs w:val="18"/>
        </w:rPr>
        <w:sym w:font="Symbol" w:char="F0F0"/>
      </w:r>
      <w:r>
        <w:rPr>
          <w:sz w:val="18"/>
          <w:szCs w:val="18"/>
        </w:rPr>
        <w:t xml:space="preserve">  Prostate Enlargement     </w:t>
      </w:r>
      <w:r>
        <w:rPr>
          <w:sz w:val="18"/>
          <w:szCs w:val="18"/>
        </w:rPr>
        <w:sym w:font="Symbol" w:char="F0F0"/>
      </w:r>
      <w:r>
        <w:rPr>
          <w:sz w:val="18"/>
          <w:szCs w:val="18"/>
        </w:rPr>
        <w:t xml:space="preserve">  Prostate Infection     </w:t>
      </w:r>
      <w:r>
        <w:rPr>
          <w:sz w:val="18"/>
          <w:szCs w:val="18"/>
        </w:rPr>
        <w:sym w:font="Symbol" w:char="F0F0"/>
      </w:r>
      <w:r>
        <w:rPr>
          <w:sz w:val="18"/>
          <w:szCs w:val="18"/>
        </w:rPr>
        <w:t xml:space="preserve">  Change in Libido     </w:t>
      </w:r>
      <w:r>
        <w:rPr>
          <w:sz w:val="18"/>
          <w:szCs w:val="18"/>
        </w:rPr>
        <w:sym w:font="Symbol" w:char="F0F0"/>
      </w:r>
      <w:r>
        <w:rPr>
          <w:sz w:val="18"/>
          <w:szCs w:val="18"/>
        </w:rPr>
        <w:t xml:space="preserve">  Impotence     </w:t>
      </w:r>
      <w:r>
        <w:rPr>
          <w:sz w:val="18"/>
          <w:szCs w:val="18"/>
        </w:rPr>
        <w:sym w:font="Symbol" w:char="F0F0"/>
      </w:r>
      <w:r>
        <w:rPr>
          <w:sz w:val="18"/>
          <w:szCs w:val="18"/>
        </w:rPr>
        <w:t xml:space="preserve">  Difficulty Obtaining an Erection</w:t>
      </w:r>
    </w:p>
    <w:p w:rsidR="00FE18C1" w:rsidRDefault="00FE18C1" w:rsidP="00FE18C1">
      <w:pPr>
        <w:rPr>
          <w:sz w:val="18"/>
          <w:szCs w:val="18"/>
        </w:rPr>
      </w:pPr>
      <w:r>
        <w:rPr>
          <w:sz w:val="18"/>
          <w:szCs w:val="18"/>
        </w:rPr>
        <w:sym w:font="Symbol" w:char="F0F0"/>
      </w:r>
      <w:r>
        <w:rPr>
          <w:sz w:val="18"/>
          <w:szCs w:val="18"/>
        </w:rPr>
        <w:t xml:space="preserve">  Difficulty Maintaining an Erection     </w:t>
      </w:r>
      <w:r>
        <w:rPr>
          <w:sz w:val="18"/>
          <w:szCs w:val="18"/>
        </w:rPr>
        <w:sym w:font="Symbol" w:char="F0F0"/>
      </w:r>
      <w:r w:rsidR="00EC569A">
        <w:rPr>
          <w:sz w:val="18"/>
          <w:szCs w:val="18"/>
        </w:rPr>
        <w:t xml:space="preserve">  </w:t>
      </w:r>
      <w:proofErr w:type="spellStart"/>
      <w:r w:rsidR="00EC569A">
        <w:rPr>
          <w:sz w:val="18"/>
          <w:szCs w:val="18"/>
        </w:rPr>
        <w:t>Nocturia</w:t>
      </w:r>
      <w:proofErr w:type="spellEnd"/>
      <w:r w:rsidR="00EC569A">
        <w:rPr>
          <w:sz w:val="18"/>
          <w:szCs w:val="18"/>
        </w:rPr>
        <w:t xml:space="preserve"> (urination at night)</w:t>
      </w:r>
      <w:r>
        <w:rPr>
          <w:sz w:val="18"/>
          <w:szCs w:val="18"/>
        </w:rPr>
        <w:t xml:space="preserve">    </w:t>
      </w:r>
      <w:r w:rsidR="00EC569A">
        <w:rPr>
          <w:sz w:val="18"/>
          <w:szCs w:val="18"/>
        </w:rPr>
        <w:t xml:space="preserve">How many times at night? __________  </w:t>
      </w:r>
      <w:r>
        <w:rPr>
          <w:sz w:val="18"/>
          <w:szCs w:val="18"/>
        </w:rPr>
        <w:t xml:space="preserve"> </w:t>
      </w:r>
    </w:p>
    <w:p w:rsidR="00E91869" w:rsidRPr="00EC569A" w:rsidRDefault="00E91869" w:rsidP="00E91869">
      <w:pPr>
        <w:rPr>
          <w:sz w:val="18"/>
          <w:szCs w:val="18"/>
        </w:rPr>
      </w:pPr>
      <w:r>
        <w:rPr>
          <w:sz w:val="18"/>
          <w:szCs w:val="18"/>
        </w:rPr>
        <w:sym w:font="Symbol" w:char="F0F0"/>
      </w:r>
      <w:r w:rsidR="00EC569A">
        <w:rPr>
          <w:sz w:val="18"/>
          <w:szCs w:val="18"/>
        </w:rPr>
        <w:t xml:space="preserve">  Urgency/Hesitancy/Change in Urinary Stream</w:t>
      </w:r>
      <w:r>
        <w:rPr>
          <w:sz w:val="18"/>
          <w:szCs w:val="18"/>
        </w:rPr>
        <w:t xml:space="preserve">     </w:t>
      </w:r>
      <w:r>
        <w:rPr>
          <w:sz w:val="18"/>
          <w:szCs w:val="18"/>
        </w:rPr>
        <w:sym w:font="Symbol" w:char="F0F0"/>
      </w:r>
      <w:r w:rsidR="00EC569A">
        <w:rPr>
          <w:sz w:val="18"/>
          <w:szCs w:val="18"/>
        </w:rPr>
        <w:t xml:space="preserve">  Loss of Control of Urine</w:t>
      </w:r>
    </w:p>
    <w:p w:rsidR="00A76F8D" w:rsidRDefault="00A76F8D" w:rsidP="00043CDB">
      <w:pPr>
        <w:jc w:val="right"/>
        <w:rPr>
          <w:b/>
          <w:color w:val="FFFFFF" w:themeColor="background1"/>
          <w:sz w:val="44"/>
          <w:szCs w:val="44"/>
        </w:rPr>
      </w:pPr>
    </w:p>
    <w:p w:rsidR="00EC569A" w:rsidRDefault="00043CDB" w:rsidP="00043CDB">
      <w:pPr>
        <w:jc w:val="right"/>
        <w:rPr>
          <w:b/>
          <w:sz w:val="18"/>
          <w:szCs w:val="18"/>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6</w:t>
      </w:r>
    </w:p>
    <w:p w:rsidR="00EC569A" w:rsidRDefault="00EC569A" w:rsidP="00E91869">
      <w:pPr>
        <w:rPr>
          <w:b/>
          <w:sz w:val="18"/>
          <w:szCs w:val="18"/>
        </w:rPr>
      </w:pPr>
    </w:p>
    <w:p w:rsidR="00EC569A" w:rsidRDefault="00EC569A" w:rsidP="00E91869">
      <w:pPr>
        <w:rPr>
          <w:b/>
          <w:sz w:val="18"/>
          <w:szCs w:val="18"/>
        </w:rPr>
      </w:pPr>
    </w:p>
    <w:p w:rsidR="00043CDB" w:rsidRDefault="00043CDB" w:rsidP="00E91869">
      <w:pPr>
        <w:rPr>
          <w:b/>
          <w:sz w:val="18"/>
          <w:szCs w:val="18"/>
        </w:rPr>
      </w:pPr>
    </w:p>
    <w:p w:rsidR="00EC569A" w:rsidRDefault="00EC569A" w:rsidP="00EC569A">
      <w:pPr>
        <w:pStyle w:val="Heading1"/>
        <w:rPr>
          <w:sz w:val="20"/>
          <w:szCs w:val="20"/>
        </w:rPr>
      </w:pPr>
      <w:r>
        <w:t>GI History</w:t>
      </w:r>
    </w:p>
    <w:p w:rsidR="00EC569A" w:rsidRPr="00E91869" w:rsidRDefault="00EC569A" w:rsidP="00EC569A"/>
    <w:p w:rsidR="00EC569A" w:rsidRDefault="00B21EF8" w:rsidP="00EC569A">
      <w:pPr>
        <w:rPr>
          <w:sz w:val="18"/>
          <w:szCs w:val="18"/>
        </w:rPr>
      </w:pPr>
      <w:r>
        <w:rPr>
          <w:sz w:val="18"/>
          <w:szCs w:val="18"/>
        </w:rPr>
        <w:t xml:space="preserve">Foreign Travel   </w:t>
      </w:r>
      <w:r w:rsidR="00EC569A">
        <w:rPr>
          <w:sz w:val="18"/>
          <w:szCs w:val="18"/>
        </w:rPr>
        <w:sym w:font="Symbol" w:char="F0F0"/>
      </w:r>
      <w:r w:rsidR="00EC569A">
        <w:rPr>
          <w:sz w:val="18"/>
          <w:szCs w:val="18"/>
        </w:rPr>
        <w:t xml:space="preserve">  Yes     </w:t>
      </w:r>
      <w:r w:rsidR="00EC569A">
        <w:rPr>
          <w:sz w:val="18"/>
          <w:szCs w:val="18"/>
        </w:rPr>
        <w:sym w:font="Symbol" w:char="F0F0"/>
      </w:r>
      <w:r w:rsidR="00EC569A">
        <w:rPr>
          <w:sz w:val="18"/>
          <w:szCs w:val="18"/>
        </w:rPr>
        <w:t xml:space="preserve">  No</w:t>
      </w:r>
      <w:r>
        <w:rPr>
          <w:sz w:val="18"/>
          <w:szCs w:val="18"/>
        </w:rPr>
        <w:t xml:space="preserve">     Where? ____________________________________________________________________________________</w:t>
      </w:r>
    </w:p>
    <w:p w:rsidR="00EC569A" w:rsidRDefault="00B21EF8" w:rsidP="00EC569A">
      <w:pPr>
        <w:rPr>
          <w:sz w:val="18"/>
          <w:szCs w:val="18"/>
        </w:rPr>
      </w:pPr>
      <w:r>
        <w:rPr>
          <w:sz w:val="18"/>
          <w:szCs w:val="18"/>
        </w:rPr>
        <w:t xml:space="preserve">Wilderness Camping   </w:t>
      </w:r>
      <w:r>
        <w:rPr>
          <w:sz w:val="18"/>
          <w:szCs w:val="18"/>
        </w:rPr>
        <w:sym w:font="Symbol" w:char="F0F0"/>
      </w:r>
      <w:r>
        <w:rPr>
          <w:sz w:val="18"/>
          <w:szCs w:val="18"/>
        </w:rPr>
        <w:t xml:space="preserve">  Yes     </w:t>
      </w:r>
      <w:r>
        <w:rPr>
          <w:sz w:val="18"/>
          <w:szCs w:val="18"/>
        </w:rPr>
        <w:sym w:font="Symbol" w:char="F0F0"/>
      </w:r>
      <w:r>
        <w:rPr>
          <w:sz w:val="18"/>
          <w:szCs w:val="18"/>
        </w:rPr>
        <w:t xml:space="preserve">  No     Where? _______________________________________________________________________________</w:t>
      </w:r>
      <w:r w:rsidR="00EC569A">
        <w:rPr>
          <w:sz w:val="18"/>
          <w:szCs w:val="18"/>
        </w:rPr>
        <w:t xml:space="preserve"> </w:t>
      </w:r>
    </w:p>
    <w:p w:rsidR="00EC569A" w:rsidRDefault="00B21EF8" w:rsidP="00EC569A">
      <w:pPr>
        <w:rPr>
          <w:sz w:val="18"/>
          <w:szCs w:val="18"/>
        </w:rPr>
      </w:pPr>
      <w:r>
        <w:rPr>
          <w:sz w:val="18"/>
          <w:szCs w:val="18"/>
        </w:rPr>
        <w:t xml:space="preserve">Have you ever had severe:     </w:t>
      </w:r>
      <w:r w:rsidR="00EC569A">
        <w:rPr>
          <w:sz w:val="18"/>
          <w:szCs w:val="18"/>
        </w:rPr>
        <w:sym w:font="Symbol" w:char="F0F0"/>
      </w:r>
      <w:r>
        <w:rPr>
          <w:sz w:val="18"/>
          <w:szCs w:val="18"/>
        </w:rPr>
        <w:t xml:space="preserve">  Gastroenteritis</w:t>
      </w:r>
      <w:r w:rsidR="00EC569A">
        <w:rPr>
          <w:sz w:val="18"/>
          <w:szCs w:val="18"/>
        </w:rPr>
        <w:t xml:space="preserve">     </w:t>
      </w:r>
      <w:r w:rsidR="00EC569A">
        <w:rPr>
          <w:sz w:val="18"/>
          <w:szCs w:val="18"/>
        </w:rPr>
        <w:sym w:font="Symbol" w:char="F0F0"/>
      </w:r>
      <w:r>
        <w:rPr>
          <w:sz w:val="18"/>
          <w:szCs w:val="18"/>
        </w:rPr>
        <w:t xml:space="preserve">  Diarrhea</w:t>
      </w:r>
      <w:r w:rsidR="00EC569A">
        <w:rPr>
          <w:sz w:val="18"/>
          <w:szCs w:val="18"/>
        </w:rPr>
        <w:t xml:space="preserve">     </w:t>
      </w:r>
    </w:p>
    <w:p w:rsidR="00EC569A" w:rsidRDefault="00B21EF8" w:rsidP="00E91869">
      <w:pPr>
        <w:rPr>
          <w:sz w:val="18"/>
          <w:szCs w:val="18"/>
        </w:rPr>
      </w:pPr>
      <w:r>
        <w:rPr>
          <w:sz w:val="18"/>
          <w:szCs w:val="18"/>
        </w:rPr>
        <w:t xml:space="preserve">Do you feel like you digest your food well?   </w:t>
      </w:r>
      <w:r>
        <w:rPr>
          <w:sz w:val="18"/>
          <w:szCs w:val="18"/>
        </w:rPr>
        <w:sym w:font="Symbol" w:char="F0F0"/>
      </w:r>
      <w:r>
        <w:rPr>
          <w:sz w:val="18"/>
          <w:szCs w:val="18"/>
        </w:rPr>
        <w:t xml:space="preserve">  Yes     </w:t>
      </w:r>
      <w:r>
        <w:rPr>
          <w:sz w:val="18"/>
          <w:szCs w:val="18"/>
        </w:rPr>
        <w:sym w:font="Symbol" w:char="F0F0"/>
      </w:r>
      <w:r>
        <w:rPr>
          <w:sz w:val="18"/>
          <w:szCs w:val="18"/>
        </w:rPr>
        <w:t xml:space="preserve">  No     </w:t>
      </w:r>
    </w:p>
    <w:p w:rsidR="00B21EF8" w:rsidRPr="00E91869" w:rsidRDefault="00B21EF8" w:rsidP="00B21EF8">
      <w:pPr>
        <w:rPr>
          <w:b/>
          <w:sz w:val="18"/>
          <w:szCs w:val="18"/>
        </w:rPr>
      </w:pPr>
      <w:r>
        <w:rPr>
          <w:sz w:val="18"/>
          <w:szCs w:val="18"/>
        </w:rPr>
        <w:t xml:space="preserve">Do you feel bloated after meals?   </w:t>
      </w:r>
      <w:r>
        <w:rPr>
          <w:sz w:val="18"/>
          <w:szCs w:val="18"/>
        </w:rPr>
        <w:sym w:font="Symbol" w:char="F0F0"/>
      </w:r>
      <w:r>
        <w:rPr>
          <w:sz w:val="18"/>
          <w:szCs w:val="18"/>
        </w:rPr>
        <w:t xml:space="preserve">  Yes     </w:t>
      </w:r>
      <w:r>
        <w:rPr>
          <w:sz w:val="18"/>
          <w:szCs w:val="18"/>
        </w:rPr>
        <w:sym w:font="Symbol" w:char="F0F0"/>
      </w:r>
      <w:r>
        <w:rPr>
          <w:sz w:val="18"/>
          <w:szCs w:val="18"/>
        </w:rPr>
        <w:t xml:space="preserve">  No     </w:t>
      </w:r>
    </w:p>
    <w:p w:rsidR="00B21EF8" w:rsidRDefault="00B21EF8" w:rsidP="00B21EF8">
      <w:pPr>
        <w:pStyle w:val="Heading1"/>
      </w:pPr>
    </w:p>
    <w:p w:rsidR="00B21EF8" w:rsidRDefault="00B21EF8" w:rsidP="00B21EF8">
      <w:pPr>
        <w:pStyle w:val="Heading1"/>
        <w:rPr>
          <w:sz w:val="20"/>
          <w:szCs w:val="20"/>
        </w:rPr>
      </w:pPr>
      <w:r>
        <w:t>Patient Birth History</w:t>
      </w:r>
    </w:p>
    <w:p w:rsidR="00B21EF8" w:rsidRDefault="00B21EF8" w:rsidP="00B21EF8"/>
    <w:p w:rsidR="00B21EF8" w:rsidRDefault="00B21EF8" w:rsidP="00B21EF8">
      <w:pPr>
        <w:rPr>
          <w:sz w:val="18"/>
          <w:szCs w:val="18"/>
        </w:rPr>
      </w:pPr>
      <w:r>
        <w:rPr>
          <w:sz w:val="18"/>
          <w:szCs w:val="18"/>
        </w:rPr>
        <w:sym w:font="Symbol" w:char="F0F0"/>
      </w:r>
      <w:r>
        <w:rPr>
          <w:sz w:val="18"/>
          <w:szCs w:val="18"/>
        </w:rPr>
        <w:t xml:space="preserve">  Term     </w:t>
      </w:r>
      <w:r>
        <w:rPr>
          <w:sz w:val="18"/>
          <w:szCs w:val="18"/>
        </w:rPr>
        <w:sym w:font="Symbol" w:char="F0F0"/>
      </w:r>
      <w:r>
        <w:rPr>
          <w:sz w:val="18"/>
          <w:szCs w:val="18"/>
        </w:rPr>
        <w:t xml:space="preserve">  Premature     </w:t>
      </w:r>
    </w:p>
    <w:p w:rsidR="00B21EF8" w:rsidRDefault="00B21EF8" w:rsidP="00B21EF8">
      <w:pPr>
        <w:rPr>
          <w:sz w:val="18"/>
          <w:szCs w:val="18"/>
        </w:rPr>
      </w:pPr>
      <w:r>
        <w:rPr>
          <w:sz w:val="18"/>
          <w:szCs w:val="18"/>
        </w:rPr>
        <w:t>Pregnancy Complications:  _________________________________________________________________________________________________</w:t>
      </w:r>
    </w:p>
    <w:p w:rsidR="00B21EF8" w:rsidRDefault="00B21EF8" w:rsidP="00B21EF8">
      <w:pPr>
        <w:rPr>
          <w:sz w:val="18"/>
          <w:szCs w:val="18"/>
        </w:rPr>
      </w:pPr>
      <w:r>
        <w:rPr>
          <w:sz w:val="18"/>
          <w:szCs w:val="18"/>
        </w:rPr>
        <w:t>Birth Complications:  ______________________________________________________________________________________________________</w:t>
      </w:r>
    </w:p>
    <w:p w:rsidR="00B21EF8" w:rsidRDefault="00B21EF8" w:rsidP="00B21EF8">
      <w:pPr>
        <w:rPr>
          <w:sz w:val="18"/>
          <w:szCs w:val="18"/>
        </w:rPr>
      </w:pPr>
      <w:r>
        <w:rPr>
          <w:sz w:val="18"/>
          <w:szCs w:val="18"/>
        </w:rPr>
        <w:sym w:font="Symbol" w:char="F0F0"/>
      </w:r>
      <w:r>
        <w:rPr>
          <w:sz w:val="18"/>
          <w:szCs w:val="18"/>
        </w:rPr>
        <w:t xml:space="preserve">  Breast Fed     How long? __________     </w:t>
      </w:r>
      <w:r>
        <w:rPr>
          <w:sz w:val="18"/>
          <w:szCs w:val="18"/>
        </w:rPr>
        <w:sym w:font="Symbol" w:char="F0F0"/>
      </w:r>
      <w:r>
        <w:rPr>
          <w:sz w:val="18"/>
          <w:szCs w:val="18"/>
        </w:rPr>
        <w:t xml:space="preserve">  Bottle Fed</w:t>
      </w:r>
    </w:p>
    <w:p w:rsidR="00B21EF8" w:rsidRDefault="00B21EF8" w:rsidP="00B21EF8">
      <w:pPr>
        <w:rPr>
          <w:sz w:val="18"/>
          <w:szCs w:val="18"/>
        </w:rPr>
      </w:pPr>
      <w:r>
        <w:rPr>
          <w:sz w:val="18"/>
          <w:szCs w:val="18"/>
        </w:rPr>
        <w:t>Age at introduction of:     Solid Foods: __________     Dairy: __________     Wheat: __________</w:t>
      </w:r>
    </w:p>
    <w:p w:rsidR="00B21EF8" w:rsidRDefault="00B21EF8" w:rsidP="00B21EF8">
      <w:pPr>
        <w:rPr>
          <w:sz w:val="18"/>
          <w:szCs w:val="18"/>
        </w:rPr>
      </w:pPr>
      <w:r>
        <w:rPr>
          <w:sz w:val="18"/>
          <w:szCs w:val="18"/>
        </w:rPr>
        <w:t xml:space="preserve">Did you eat a lot of candy or sugar as a child?   </w:t>
      </w:r>
      <w:r>
        <w:rPr>
          <w:sz w:val="18"/>
          <w:szCs w:val="18"/>
        </w:rPr>
        <w:sym w:font="Symbol" w:char="F0F0"/>
      </w:r>
      <w:r>
        <w:rPr>
          <w:sz w:val="18"/>
          <w:szCs w:val="18"/>
        </w:rPr>
        <w:t xml:space="preserve">  Yes     </w:t>
      </w:r>
      <w:r>
        <w:rPr>
          <w:sz w:val="18"/>
          <w:szCs w:val="18"/>
        </w:rPr>
        <w:sym w:font="Symbol" w:char="F0F0"/>
      </w:r>
      <w:r>
        <w:rPr>
          <w:sz w:val="18"/>
          <w:szCs w:val="18"/>
        </w:rPr>
        <w:t xml:space="preserve">  No     </w:t>
      </w:r>
    </w:p>
    <w:p w:rsidR="00B21EF8" w:rsidRDefault="00B21EF8" w:rsidP="00B21EF8">
      <w:pPr>
        <w:pStyle w:val="Heading1"/>
      </w:pPr>
    </w:p>
    <w:p w:rsidR="00B21EF8" w:rsidRDefault="00B21EF8" w:rsidP="00B21EF8">
      <w:pPr>
        <w:pStyle w:val="Heading1"/>
        <w:rPr>
          <w:sz w:val="20"/>
          <w:szCs w:val="20"/>
        </w:rPr>
      </w:pPr>
      <w:r>
        <w:t>Dental History</w:t>
      </w:r>
    </w:p>
    <w:p w:rsidR="00B21EF8" w:rsidRPr="00E91869" w:rsidRDefault="00B21EF8" w:rsidP="00B21EF8"/>
    <w:p w:rsidR="00B21EF8" w:rsidRDefault="00B21EF8" w:rsidP="00B21EF8">
      <w:pPr>
        <w:rPr>
          <w:sz w:val="18"/>
          <w:szCs w:val="18"/>
        </w:rPr>
      </w:pPr>
      <w:r>
        <w:rPr>
          <w:sz w:val="18"/>
          <w:szCs w:val="18"/>
        </w:rPr>
        <w:sym w:font="Symbol" w:char="F0F0"/>
      </w:r>
      <w:r>
        <w:rPr>
          <w:sz w:val="18"/>
          <w:szCs w:val="18"/>
        </w:rPr>
        <w:t xml:space="preserve">  Silver Mercury Fillings     How Many? __________</w:t>
      </w:r>
    </w:p>
    <w:p w:rsidR="00B21EF8" w:rsidRDefault="00B21EF8" w:rsidP="00B21EF8">
      <w:pPr>
        <w:rPr>
          <w:sz w:val="18"/>
          <w:szCs w:val="18"/>
        </w:rPr>
      </w:pPr>
      <w:r>
        <w:rPr>
          <w:sz w:val="18"/>
          <w:szCs w:val="18"/>
        </w:rPr>
        <w:sym w:font="Symbol" w:char="F0F0"/>
      </w:r>
      <w:r>
        <w:rPr>
          <w:sz w:val="18"/>
          <w:szCs w:val="18"/>
        </w:rPr>
        <w:t xml:space="preserve">  Gold Fillings     </w:t>
      </w:r>
      <w:r>
        <w:rPr>
          <w:sz w:val="18"/>
          <w:szCs w:val="18"/>
        </w:rPr>
        <w:sym w:font="Symbol" w:char="F0F0"/>
      </w:r>
      <w:r>
        <w:rPr>
          <w:sz w:val="18"/>
          <w:szCs w:val="18"/>
        </w:rPr>
        <w:t xml:space="preserve">  Root Canals     </w:t>
      </w:r>
      <w:r>
        <w:rPr>
          <w:sz w:val="18"/>
          <w:szCs w:val="18"/>
        </w:rPr>
        <w:sym w:font="Symbol" w:char="F0F0"/>
      </w:r>
      <w:r>
        <w:rPr>
          <w:sz w:val="18"/>
          <w:szCs w:val="18"/>
        </w:rPr>
        <w:t xml:space="preserve">  Implants     </w:t>
      </w:r>
      <w:r>
        <w:rPr>
          <w:sz w:val="18"/>
          <w:szCs w:val="18"/>
        </w:rPr>
        <w:sym w:font="Symbol" w:char="F0F0"/>
      </w:r>
      <w:r>
        <w:rPr>
          <w:sz w:val="18"/>
          <w:szCs w:val="18"/>
        </w:rPr>
        <w:t xml:space="preserve">  Tooth Pain     </w:t>
      </w:r>
      <w:r>
        <w:rPr>
          <w:sz w:val="18"/>
          <w:szCs w:val="18"/>
        </w:rPr>
        <w:sym w:font="Symbol" w:char="F0F0"/>
      </w:r>
      <w:r>
        <w:rPr>
          <w:sz w:val="18"/>
          <w:szCs w:val="18"/>
        </w:rPr>
        <w:t xml:space="preserve">  Bleeding Gums     </w:t>
      </w:r>
      <w:r>
        <w:rPr>
          <w:sz w:val="18"/>
          <w:szCs w:val="18"/>
        </w:rPr>
        <w:sym w:font="Symbol" w:char="F0F0"/>
      </w:r>
      <w:r>
        <w:rPr>
          <w:sz w:val="18"/>
          <w:szCs w:val="18"/>
        </w:rPr>
        <w:t xml:space="preserve">  Gingivitis     </w:t>
      </w:r>
      <w:r>
        <w:rPr>
          <w:sz w:val="18"/>
          <w:szCs w:val="18"/>
        </w:rPr>
        <w:sym w:font="Symbol" w:char="F0F0"/>
      </w:r>
      <w:r>
        <w:rPr>
          <w:sz w:val="18"/>
          <w:szCs w:val="18"/>
        </w:rPr>
        <w:t xml:space="preserve">  Problem with Chewing</w:t>
      </w:r>
    </w:p>
    <w:p w:rsidR="00B21EF8" w:rsidRPr="00E91869" w:rsidRDefault="00B21EF8" w:rsidP="00B21EF8">
      <w:pPr>
        <w:rPr>
          <w:b/>
          <w:sz w:val="18"/>
          <w:szCs w:val="18"/>
        </w:rPr>
      </w:pPr>
      <w:r>
        <w:rPr>
          <w:sz w:val="18"/>
          <w:szCs w:val="18"/>
        </w:rPr>
        <w:t xml:space="preserve">Do you floss regularly?   </w:t>
      </w:r>
      <w:r>
        <w:rPr>
          <w:sz w:val="18"/>
          <w:szCs w:val="18"/>
        </w:rPr>
        <w:sym w:font="Symbol" w:char="F0F0"/>
      </w:r>
      <w:r>
        <w:rPr>
          <w:sz w:val="18"/>
          <w:szCs w:val="18"/>
        </w:rPr>
        <w:t xml:space="preserve">  Yes     </w:t>
      </w:r>
      <w:r>
        <w:rPr>
          <w:sz w:val="18"/>
          <w:szCs w:val="18"/>
        </w:rPr>
        <w:sym w:font="Symbol" w:char="F0F0"/>
      </w:r>
      <w:r>
        <w:rPr>
          <w:sz w:val="18"/>
          <w:szCs w:val="18"/>
        </w:rPr>
        <w:t xml:space="preserve">  No     </w:t>
      </w:r>
    </w:p>
    <w:p w:rsidR="00B21EF8" w:rsidRDefault="00B21EF8"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E91869">
      <w:pPr>
        <w:rPr>
          <w:b/>
          <w:sz w:val="18"/>
          <w:szCs w:val="18"/>
        </w:rPr>
      </w:pPr>
    </w:p>
    <w:p w:rsidR="00043CDB" w:rsidRDefault="00043CDB" w:rsidP="00043CDB">
      <w:pPr>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7</w:t>
      </w:r>
    </w:p>
    <w:p w:rsidR="00043CDB" w:rsidRDefault="00043CDB" w:rsidP="00043CDB">
      <w:pPr>
        <w:jc w:val="right"/>
        <w:rPr>
          <w:b/>
          <w:color w:val="FFFFFF" w:themeColor="background1"/>
          <w:sz w:val="44"/>
          <w:szCs w:val="44"/>
        </w:rPr>
      </w:pPr>
    </w:p>
    <w:p w:rsidR="00043CDB" w:rsidRPr="00043CDB" w:rsidRDefault="00043CDB" w:rsidP="00043CDB">
      <w:pPr>
        <w:pStyle w:val="Heading1"/>
        <w:rPr>
          <w:rFonts w:asciiTheme="minorHAnsi" w:eastAsiaTheme="minorHAnsi" w:hAnsiTheme="minorHAnsi" w:cstheme="minorBidi"/>
          <w:color w:val="FFFFFF" w:themeColor="background1"/>
          <w:sz w:val="18"/>
          <w:szCs w:val="18"/>
        </w:rPr>
      </w:pPr>
    </w:p>
    <w:p w:rsidR="00043CDB" w:rsidRDefault="00043CDB" w:rsidP="00043CDB">
      <w:pPr>
        <w:pStyle w:val="Heading1"/>
      </w:pPr>
      <w:r>
        <w:t>Medications</w:t>
      </w:r>
    </w:p>
    <w:p w:rsidR="00043CDB" w:rsidRPr="00043CDB" w:rsidRDefault="00043CDB" w:rsidP="00043CDB">
      <w:pPr>
        <w:rPr>
          <w:sz w:val="14"/>
          <w:szCs w:val="14"/>
        </w:rPr>
      </w:pPr>
    </w:p>
    <w:p w:rsidR="00043CDB" w:rsidRPr="00043CDB" w:rsidRDefault="00043CDB" w:rsidP="00043CDB">
      <w:pPr>
        <w:rPr>
          <w:b/>
        </w:rPr>
      </w:pPr>
      <w:r w:rsidRPr="00043CDB">
        <w:rPr>
          <w:b/>
        </w:rPr>
        <w:t>CURRENT MEDICATIONS</w:t>
      </w:r>
    </w:p>
    <w:tbl>
      <w:tblPr>
        <w:tblStyle w:val="TableGrid"/>
        <w:tblW w:w="0" w:type="auto"/>
        <w:tblLook w:val="04A0" w:firstRow="1" w:lastRow="0" w:firstColumn="1" w:lastColumn="0" w:noHBand="0" w:noVBand="1"/>
      </w:tblPr>
      <w:tblGrid>
        <w:gridCol w:w="2880"/>
        <w:gridCol w:w="1080"/>
        <w:gridCol w:w="1350"/>
        <w:gridCol w:w="2070"/>
        <w:gridCol w:w="3410"/>
      </w:tblGrid>
      <w:tr w:rsidR="00043CDB" w:rsidTr="00043CDB">
        <w:tc>
          <w:tcPr>
            <w:tcW w:w="2880" w:type="dxa"/>
            <w:tcBorders>
              <w:top w:val="single" w:sz="4" w:space="0" w:color="auto"/>
              <w:left w:val="nil"/>
              <w:bottom w:val="single" w:sz="4" w:space="0" w:color="auto"/>
              <w:right w:val="single" w:sz="4" w:space="0" w:color="auto"/>
            </w:tcBorders>
          </w:tcPr>
          <w:p w:rsidR="00043CDB" w:rsidRPr="00043CDB" w:rsidRDefault="00043CDB" w:rsidP="00043CDB">
            <w:pPr>
              <w:jc w:val="center"/>
              <w:rPr>
                <w:i/>
                <w:sz w:val="18"/>
                <w:szCs w:val="18"/>
              </w:rPr>
            </w:pPr>
            <w:r w:rsidRPr="00043CDB">
              <w:rPr>
                <w:i/>
                <w:sz w:val="18"/>
                <w:szCs w:val="18"/>
              </w:rPr>
              <w:t>Medication</w:t>
            </w:r>
          </w:p>
        </w:tc>
        <w:tc>
          <w:tcPr>
            <w:tcW w:w="1080" w:type="dxa"/>
            <w:tcBorders>
              <w:left w:val="single" w:sz="4" w:space="0" w:color="auto"/>
            </w:tcBorders>
          </w:tcPr>
          <w:p w:rsidR="00043CDB" w:rsidRPr="00043CDB" w:rsidRDefault="00043CDB" w:rsidP="00043CDB">
            <w:pPr>
              <w:jc w:val="center"/>
              <w:rPr>
                <w:i/>
                <w:sz w:val="18"/>
                <w:szCs w:val="18"/>
              </w:rPr>
            </w:pPr>
            <w:r w:rsidRPr="00043CDB">
              <w:rPr>
                <w:i/>
                <w:sz w:val="18"/>
                <w:szCs w:val="18"/>
              </w:rPr>
              <w:t>Dose</w:t>
            </w:r>
          </w:p>
        </w:tc>
        <w:tc>
          <w:tcPr>
            <w:tcW w:w="1350" w:type="dxa"/>
          </w:tcPr>
          <w:p w:rsidR="00043CDB" w:rsidRPr="00043CDB" w:rsidRDefault="00043CDB" w:rsidP="00043CDB">
            <w:pPr>
              <w:jc w:val="center"/>
              <w:rPr>
                <w:i/>
                <w:sz w:val="18"/>
                <w:szCs w:val="18"/>
              </w:rPr>
            </w:pPr>
            <w:r w:rsidRPr="00043CDB">
              <w:rPr>
                <w:i/>
                <w:sz w:val="18"/>
                <w:szCs w:val="18"/>
              </w:rPr>
              <w:t>Frequency</w:t>
            </w:r>
          </w:p>
        </w:tc>
        <w:tc>
          <w:tcPr>
            <w:tcW w:w="2070" w:type="dxa"/>
            <w:tcBorders>
              <w:right w:val="single" w:sz="4" w:space="0" w:color="auto"/>
            </w:tcBorders>
          </w:tcPr>
          <w:p w:rsidR="00043CDB" w:rsidRPr="00043CDB" w:rsidRDefault="00043CDB" w:rsidP="00043CDB">
            <w:pPr>
              <w:jc w:val="center"/>
              <w:rPr>
                <w:i/>
                <w:sz w:val="18"/>
                <w:szCs w:val="18"/>
              </w:rPr>
            </w:pPr>
            <w:r w:rsidRPr="00043CDB">
              <w:rPr>
                <w:i/>
                <w:sz w:val="18"/>
                <w:szCs w:val="18"/>
              </w:rPr>
              <w:t>Start Date (month/year)</w:t>
            </w:r>
          </w:p>
        </w:tc>
        <w:tc>
          <w:tcPr>
            <w:tcW w:w="3410" w:type="dxa"/>
            <w:tcBorders>
              <w:top w:val="single" w:sz="4" w:space="0" w:color="auto"/>
              <w:left w:val="single" w:sz="4" w:space="0" w:color="auto"/>
              <w:bottom w:val="single" w:sz="4" w:space="0" w:color="auto"/>
              <w:right w:val="nil"/>
            </w:tcBorders>
          </w:tcPr>
          <w:p w:rsidR="00043CDB" w:rsidRPr="00043CDB" w:rsidRDefault="00043CDB" w:rsidP="00043CDB">
            <w:pPr>
              <w:jc w:val="center"/>
              <w:rPr>
                <w:i/>
                <w:sz w:val="18"/>
                <w:szCs w:val="18"/>
              </w:rPr>
            </w:pPr>
            <w:r w:rsidRPr="00043CDB">
              <w:rPr>
                <w:i/>
                <w:sz w:val="18"/>
                <w:szCs w:val="18"/>
              </w:rPr>
              <w:t>Reason For Use</w:t>
            </w:r>
          </w:p>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043CDB"/>
        </w:tc>
        <w:tc>
          <w:tcPr>
            <w:tcW w:w="1080" w:type="dxa"/>
            <w:tcBorders>
              <w:left w:val="single" w:sz="4" w:space="0" w:color="auto"/>
            </w:tcBorders>
          </w:tcPr>
          <w:p w:rsidR="00043CDB" w:rsidRDefault="00043CDB" w:rsidP="00043CDB"/>
        </w:tc>
        <w:tc>
          <w:tcPr>
            <w:tcW w:w="1350" w:type="dxa"/>
          </w:tcPr>
          <w:p w:rsidR="00043CDB" w:rsidRDefault="00043CDB" w:rsidP="00043CDB"/>
        </w:tc>
        <w:tc>
          <w:tcPr>
            <w:tcW w:w="2070" w:type="dxa"/>
            <w:tcBorders>
              <w:right w:val="single" w:sz="4" w:space="0" w:color="auto"/>
            </w:tcBorders>
          </w:tcPr>
          <w:p w:rsidR="00043CDB" w:rsidRDefault="00043CDB" w:rsidP="00043CDB"/>
        </w:tc>
        <w:tc>
          <w:tcPr>
            <w:tcW w:w="3410" w:type="dxa"/>
            <w:tcBorders>
              <w:top w:val="single" w:sz="4" w:space="0" w:color="auto"/>
              <w:left w:val="single" w:sz="4" w:space="0" w:color="auto"/>
              <w:bottom w:val="single" w:sz="4" w:space="0" w:color="auto"/>
              <w:right w:val="nil"/>
            </w:tcBorders>
          </w:tcPr>
          <w:p w:rsidR="00043CDB" w:rsidRDefault="00043CDB" w:rsidP="00043CDB"/>
        </w:tc>
      </w:tr>
    </w:tbl>
    <w:p w:rsidR="00043CDB" w:rsidRPr="00043CDB" w:rsidRDefault="00043CDB" w:rsidP="00043CDB">
      <w:pPr>
        <w:rPr>
          <w:sz w:val="14"/>
          <w:szCs w:val="14"/>
        </w:rPr>
      </w:pPr>
    </w:p>
    <w:p w:rsidR="00043CDB" w:rsidRPr="00043CDB" w:rsidRDefault="00043CDB" w:rsidP="00043CDB">
      <w:pPr>
        <w:rPr>
          <w:b/>
        </w:rPr>
      </w:pPr>
      <w:r>
        <w:rPr>
          <w:b/>
        </w:rPr>
        <w:t>PREVIOUS</w:t>
      </w:r>
      <w:r w:rsidRPr="00043CDB">
        <w:rPr>
          <w:b/>
        </w:rPr>
        <w:t xml:space="preserve"> MEDICATIONS</w:t>
      </w:r>
      <w:r>
        <w:rPr>
          <w:b/>
        </w:rPr>
        <w:t xml:space="preserve"> </w:t>
      </w:r>
      <w:r w:rsidRPr="00043CDB">
        <w:rPr>
          <w:b/>
          <w:i/>
          <w:sz w:val="20"/>
          <w:szCs w:val="20"/>
        </w:rPr>
        <w:t>(Last 10 years)</w:t>
      </w:r>
    </w:p>
    <w:tbl>
      <w:tblPr>
        <w:tblStyle w:val="TableGrid"/>
        <w:tblW w:w="0" w:type="auto"/>
        <w:tblLook w:val="04A0" w:firstRow="1" w:lastRow="0" w:firstColumn="1" w:lastColumn="0" w:noHBand="0" w:noVBand="1"/>
      </w:tblPr>
      <w:tblGrid>
        <w:gridCol w:w="2880"/>
        <w:gridCol w:w="1080"/>
        <w:gridCol w:w="1350"/>
        <w:gridCol w:w="2070"/>
        <w:gridCol w:w="3410"/>
      </w:tblGrid>
      <w:tr w:rsidR="00043CDB" w:rsidTr="00043CDB">
        <w:tc>
          <w:tcPr>
            <w:tcW w:w="2880" w:type="dxa"/>
            <w:tcBorders>
              <w:top w:val="single" w:sz="4" w:space="0" w:color="auto"/>
              <w:left w:val="nil"/>
              <w:bottom w:val="single" w:sz="4" w:space="0" w:color="auto"/>
              <w:right w:val="single" w:sz="4" w:space="0" w:color="auto"/>
            </w:tcBorders>
          </w:tcPr>
          <w:p w:rsidR="00043CDB" w:rsidRPr="00043CDB" w:rsidRDefault="00043CDB" w:rsidP="00F1289C">
            <w:pPr>
              <w:jc w:val="center"/>
              <w:rPr>
                <w:i/>
                <w:sz w:val="18"/>
                <w:szCs w:val="18"/>
              </w:rPr>
            </w:pPr>
            <w:r w:rsidRPr="00043CDB">
              <w:rPr>
                <w:i/>
                <w:sz w:val="18"/>
                <w:szCs w:val="18"/>
              </w:rPr>
              <w:t>Medication</w:t>
            </w:r>
          </w:p>
        </w:tc>
        <w:tc>
          <w:tcPr>
            <w:tcW w:w="1080" w:type="dxa"/>
            <w:tcBorders>
              <w:left w:val="single" w:sz="4" w:space="0" w:color="auto"/>
            </w:tcBorders>
          </w:tcPr>
          <w:p w:rsidR="00043CDB" w:rsidRPr="00043CDB" w:rsidRDefault="00043CDB" w:rsidP="00F1289C">
            <w:pPr>
              <w:jc w:val="center"/>
              <w:rPr>
                <w:i/>
                <w:sz w:val="18"/>
                <w:szCs w:val="18"/>
              </w:rPr>
            </w:pPr>
            <w:r w:rsidRPr="00043CDB">
              <w:rPr>
                <w:i/>
                <w:sz w:val="18"/>
                <w:szCs w:val="18"/>
              </w:rPr>
              <w:t>Dose</w:t>
            </w:r>
          </w:p>
        </w:tc>
        <w:tc>
          <w:tcPr>
            <w:tcW w:w="1350" w:type="dxa"/>
          </w:tcPr>
          <w:p w:rsidR="00043CDB" w:rsidRPr="00043CDB" w:rsidRDefault="00043CDB" w:rsidP="00F1289C">
            <w:pPr>
              <w:jc w:val="center"/>
              <w:rPr>
                <w:i/>
                <w:sz w:val="18"/>
                <w:szCs w:val="18"/>
              </w:rPr>
            </w:pPr>
            <w:r w:rsidRPr="00043CDB">
              <w:rPr>
                <w:i/>
                <w:sz w:val="18"/>
                <w:szCs w:val="18"/>
              </w:rPr>
              <w:t>Frequency</w:t>
            </w:r>
          </w:p>
        </w:tc>
        <w:tc>
          <w:tcPr>
            <w:tcW w:w="2070" w:type="dxa"/>
            <w:tcBorders>
              <w:right w:val="single" w:sz="4" w:space="0" w:color="auto"/>
            </w:tcBorders>
          </w:tcPr>
          <w:p w:rsidR="00043CDB" w:rsidRPr="00043CDB" w:rsidRDefault="00043CDB" w:rsidP="00F1289C">
            <w:pPr>
              <w:jc w:val="center"/>
              <w:rPr>
                <w:i/>
                <w:sz w:val="18"/>
                <w:szCs w:val="18"/>
              </w:rPr>
            </w:pPr>
            <w:r w:rsidRPr="00043CDB">
              <w:rPr>
                <w:i/>
                <w:sz w:val="18"/>
                <w:szCs w:val="18"/>
              </w:rPr>
              <w:t>Start Date (month/year)</w:t>
            </w:r>
          </w:p>
        </w:tc>
        <w:tc>
          <w:tcPr>
            <w:tcW w:w="3410" w:type="dxa"/>
            <w:tcBorders>
              <w:top w:val="single" w:sz="4" w:space="0" w:color="auto"/>
              <w:left w:val="single" w:sz="4" w:space="0" w:color="auto"/>
              <w:bottom w:val="single" w:sz="4" w:space="0" w:color="auto"/>
              <w:right w:val="nil"/>
            </w:tcBorders>
          </w:tcPr>
          <w:p w:rsidR="00043CDB" w:rsidRPr="00043CDB" w:rsidRDefault="00043CDB" w:rsidP="00F1289C">
            <w:pPr>
              <w:jc w:val="center"/>
              <w:rPr>
                <w:i/>
                <w:sz w:val="18"/>
                <w:szCs w:val="18"/>
              </w:rPr>
            </w:pPr>
            <w:r w:rsidRPr="00043CDB">
              <w:rPr>
                <w:i/>
                <w:sz w:val="18"/>
                <w:szCs w:val="18"/>
              </w:rPr>
              <w:t>Reason For Use</w:t>
            </w:r>
          </w:p>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bl>
    <w:p w:rsidR="00043CDB" w:rsidRPr="00043CDB" w:rsidRDefault="00043CDB" w:rsidP="00043CDB">
      <w:pPr>
        <w:rPr>
          <w:b/>
          <w:sz w:val="14"/>
          <w:szCs w:val="14"/>
        </w:rPr>
      </w:pPr>
    </w:p>
    <w:p w:rsidR="00043CDB" w:rsidRPr="00043CDB" w:rsidRDefault="00043CDB" w:rsidP="00043CDB">
      <w:pPr>
        <w:rPr>
          <w:b/>
        </w:rPr>
      </w:pPr>
      <w:r>
        <w:rPr>
          <w:b/>
        </w:rPr>
        <w:t>NUTRITIONAL SUPPLEMENTS (VITAMINS / MINERALS / HERBS / HOMEOPATHY)</w:t>
      </w:r>
    </w:p>
    <w:tbl>
      <w:tblPr>
        <w:tblStyle w:val="TableGrid"/>
        <w:tblW w:w="0" w:type="auto"/>
        <w:tblLook w:val="04A0" w:firstRow="1" w:lastRow="0" w:firstColumn="1" w:lastColumn="0" w:noHBand="0" w:noVBand="1"/>
      </w:tblPr>
      <w:tblGrid>
        <w:gridCol w:w="2880"/>
        <w:gridCol w:w="1080"/>
        <w:gridCol w:w="1350"/>
        <w:gridCol w:w="2070"/>
        <w:gridCol w:w="3410"/>
      </w:tblGrid>
      <w:tr w:rsidR="00043CDB" w:rsidTr="00043CDB">
        <w:tc>
          <w:tcPr>
            <w:tcW w:w="2880" w:type="dxa"/>
            <w:tcBorders>
              <w:top w:val="single" w:sz="4" w:space="0" w:color="auto"/>
              <w:left w:val="nil"/>
              <w:bottom w:val="single" w:sz="4" w:space="0" w:color="auto"/>
              <w:right w:val="single" w:sz="4" w:space="0" w:color="auto"/>
            </w:tcBorders>
          </w:tcPr>
          <w:p w:rsidR="00043CDB" w:rsidRPr="00043CDB" w:rsidRDefault="00043CDB" w:rsidP="00F1289C">
            <w:pPr>
              <w:jc w:val="center"/>
              <w:rPr>
                <w:i/>
                <w:sz w:val="18"/>
                <w:szCs w:val="18"/>
              </w:rPr>
            </w:pPr>
            <w:r w:rsidRPr="00043CDB">
              <w:rPr>
                <w:i/>
                <w:sz w:val="18"/>
                <w:szCs w:val="18"/>
              </w:rPr>
              <w:t>Medication</w:t>
            </w:r>
          </w:p>
        </w:tc>
        <w:tc>
          <w:tcPr>
            <w:tcW w:w="1080" w:type="dxa"/>
            <w:tcBorders>
              <w:left w:val="single" w:sz="4" w:space="0" w:color="auto"/>
            </w:tcBorders>
          </w:tcPr>
          <w:p w:rsidR="00043CDB" w:rsidRPr="00043CDB" w:rsidRDefault="00043CDB" w:rsidP="00F1289C">
            <w:pPr>
              <w:jc w:val="center"/>
              <w:rPr>
                <w:i/>
                <w:sz w:val="18"/>
                <w:szCs w:val="18"/>
              </w:rPr>
            </w:pPr>
            <w:r w:rsidRPr="00043CDB">
              <w:rPr>
                <w:i/>
                <w:sz w:val="18"/>
                <w:szCs w:val="18"/>
              </w:rPr>
              <w:t>Dose</w:t>
            </w:r>
          </w:p>
        </w:tc>
        <w:tc>
          <w:tcPr>
            <w:tcW w:w="1350" w:type="dxa"/>
          </w:tcPr>
          <w:p w:rsidR="00043CDB" w:rsidRPr="00043CDB" w:rsidRDefault="00043CDB" w:rsidP="00F1289C">
            <w:pPr>
              <w:jc w:val="center"/>
              <w:rPr>
                <w:i/>
                <w:sz w:val="18"/>
                <w:szCs w:val="18"/>
              </w:rPr>
            </w:pPr>
            <w:r w:rsidRPr="00043CDB">
              <w:rPr>
                <w:i/>
                <w:sz w:val="18"/>
                <w:szCs w:val="18"/>
              </w:rPr>
              <w:t>Frequency</w:t>
            </w:r>
          </w:p>
        </w:tc>
        <w:tc>
          <w:tcPr>
            <w:tcW w:w="2070" w:type="dxa"/>
            <w:tcBorders>
              <w:right w:val="single" w:sz="4" w:space="0" w:color="auto"/>
            </w:tcBorders>
          </w:tcPr>
          <w:p w:rsidR="00043CDB" w:rsidRPr="00043CDB" w:rsidRDefault="00043CDB" w:rsidP="00F1289C">
            <w:pPr>
              <w:jc w:val="center"/>
              <w:rPr>
                <w:i/>
                <w:sz w:val="18"/>
                <w:szCs w:val="18"/>
              </w:rPr>
            </w:pPr>
            <w:r w:rsidRPr="00043CDB">
              <w:rPr>
                <w:i/>
                <w:sz w:val="18"/>
                <w:szCs w:val="18"/>
              </w:rPr>
              <w:t>Start Date (month/year)</w:t>
            </w:r>
          </w:p>
        </w:tc>
        <w:tc>
          <w:tcPr>
            <w:tcW w:w="3410" w:type="dxa"/>
            <w:tcBorders>
              <w:top w:val="single" w:sz="4" w:space="0" w:color="auto"/>
              <w:left w:val="single" w:sz="4" w:space="0" w:color="auto"/>
              <w:bottom w:val="single" w:sz="4" w:space="0" w:color="auto"/>
              <w:right w:val="nil"/>
            </w:tcBorders>
          </w:tcPr>
          <w:p w:rsidR="00043CDB" w:rsidRPr="00043CDB" w:rsidRDefault="00043CDB" w:rsidP="00F1289C">
            <w:pPr>
              <w:jc w:val="center"/>
              <w:rPr>
                <w:i/>
                <w:sz w:val="18"/>
                <w:szCs w:val="18"/>
              </w:rPr>
            </w:pPr>
            <w:r w:rsidRPr="00043CDB">
              <w:rPr>
                <w:i/>
                <w:sz w:val="18"/>
                <w:szCs w:val="18"/>
              </w:rPr>
              <w:t>Reason For Use</w:t>
            </w:r>
          </w:p>
        </w:tc>
      </w:tr>
      <w:tr w:rsidR="00043CDB" w:rsidTr="00043CDB">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r w:rsidR="00043CDB" w:rsidTr="00F1289C">
        <w:tc>
          <w:tcPr>
            <w:tcW w:w="2880" w:type="dxa"/>
            <w:tcBorders>
              <w:top w:val="single" w:sz="4" w:space="0" w:color="auto"/>
              <w:left w:val="nil"/>
              <w:bottom w:val="single" w:sz="4" w:space="0" w:color="auto"/>
              <w:right w:val="single" w:sz="4" w:space="0" w:color="auto"/>
            </w:tcBorders>
          </w:tcPr>
          <w:p w:rsidR="00043CDB" w:rsidRDefault="00043CDB" w:rsidP="00F1289C"/>
        </w:tc>
        <w:tc>
          <w:tcPr>
            <w:tcW w:w="1080" w:type="dxa"/>
            <w:tcBorders>
              <w:left w:val="single" w:sz="4" w:space="0" w:color="auto"/>
            </w:tcBorders>
          </w:tcPr>
          <w:p w:rsidR="00043CDB" w:rsidRDefault="00043CDB" w:rsidP="00F1289C"/>
        </w:tc>
        <w:tc>
          <w:tcPr>
            <w:tcW w:w="1350" w:type="dxa"/>
          </w:tcPr>
          <w:p w:rsidR="00043CDB" w:rsidRDefault="00043CDB" w:rsidP="00F1289C"/>
        </w:tc>
        <w:tc>
          <w:tcPr>
            <w:tcW w:w="2070" w:type="dxa"/>
            <w:tcBorders>
              <w:right w:val="single" w:sz="4" w:space="0" w:color="auto"/>
            </w:tcBorders>
          </w:tcPr>
          <w:p w:rsidR="00043CDB" w:rsidRDefault="00043CDB" w:rsidP="00F1289C"/>
        </w:tc>
        <w:tc>
          <w:tcPr>
            <w:tcW w:w="3410" w:type="dxa"/>
            <w:tcBorders>
              <w:top w:val="single" w:sz="4" w:space="0" w:color="auto"/>
              <w:left w:val="single" w:sz="4" w:space="0" w:color="auto"/>
              <w:bottom w:val="single" w:sz="4" w:space="0" w:color="auto"/>
              <w:right w:val="nil"/>
            </w:tcBorders>
          </w:tcPr>
          <w:p w:rsidR="00043CDB" w:rsidRDefault="00043CDB" w:rsidP="00F1289C"/>
        </w:tc>
      </w:tr>
    </w:tbl>
    <w:p w:rsidR="00043CDB" w:rsidRPr="00E60BD8" w:rsidRDefault="00043CDB" w:rsidP="00043CDB">
      <w:pPr>
        <w:rPr>
          <w:sz w:val="14"/>
          <w:szCs w:val="14"/>
        </w:rPr>
      </w:pPr>
    </w:p>
    <w:p w:rsidR="00043CDB" w:rsidRDefault="00043CDB" w:rsidP="00043CDB">
      <w:pPr>
        <w:rPr>
          <w:sz w:val="18"/>
          <w:szCs w:val="18"/>
        </w:rPr>
      </w:pPr>
      <w:r w:rsidRPr="00043CDB">
        <w:rPr>
          <w:sz w:val="18"/>
          <w:szCs w:val="18"/>
        </w:rPr>
        <w:t>Have your</w:t>
      </w:r>
      <w:r>
        <w:rPr>
          <w:sz w:val="18"/>
          <w:szCs w:val="18"/>
        </w:rPr>
        <w:t xml:space="preserve"> medications or supplements ever caused unusual side effects or problems?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043CDB" w:rsidRDefault="00043CDB" w:rsidP="00043CDB">
      <w:pPr>
        <w:rPr>
          <w:sz w:val="18"/>
          <w:szCs w:val="18"/>
        </w:rPr>
      </w:pPr>
      <w:r>
        <w:rPr>
          <w:sz w:val="18"/>
          <w:szCs w:val="18"/>
        </w:rPr>
        <w:t>Describe: _______________________________________________________________________________________________________________</w:t>
      </w:r>
    </w:p>
    <w:p w:rsidR="00043CDB" w:rsidRDefault="00415750" w:rsidP="00043CDB">
      <w:pPr>
        <w:rPr>
          <w:sz w:val="18"/>
          <w:szCs w:val="18"/>
        </w:rPr>
      </w:pPr>
      <w:r>
        <w:rPr>
          <w:sz w:val="18"/>
          <w:szCs w:val="18"/>
        </w:rPr>
        <w:t xml:space="preserve">Have you had prolonged or regular use of NSAIDS (Advil, Aleve, etc.), Motrin, Aspirin?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415750" w:rsidRDefault="00415750" w:rsidP="00415750">
      <w:pPr>
        <w:rPr>
          <w:sz w:val="18"/>
          <w:szCs w:val="18"/>
        </w:rPr>
      </w:pPr>
      <w:r>
        <w:rPr>
          <w:sz w:val="18"/>
          <w:szCs w:val="18"/>
        </w:rPr>
        <w:t xml:space="preserve">Have you had prolonged use of Tylenol?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60BD8" w:rsidRDefault="00E60BD8" w:rsidP="00E60BD8">
      <w:pPr>
        <w:rPr>
          <w:sz w:val="18"/>
          <w:szCs w:val="18"/>
        </w:rPr>
      </w:pPr>
      <w:r>
        <w:rPr>
          <w:sz w:val="18"/>
          <w:szCs w:val="18"/>
        </w:rPr>
        <w:t xml:space="preserve">Have you had prolonged or regular use of acid blocking drugs (Tagamet, Zantac, Prilosec, etc.)?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60BD8" w:rsidRDefault="00E60BD8" w:rsidP="00E60BD8">
      <w:pPr>
        <w:rPr>
          <w:sz w:val="18"/>
          <w:szCs w:val="18"/>
        </w:rPr>
      </w:pPr>
      <w:r>
        <w:rPr>
          <w:sz w:val="18"/>
          <w:szCs w:val="18"/>
        </w:rPr>
        <w:t xml:space="preserve">Frequent antibiotics?   </w:t>
      </w:r>
      <w:r>
        <w:rPr>
          <w:sz w:val="18"/>
          <w:szCs w:val="18"/>
        </w:rPr>
        <w:sym w:font="Symbol" w:char="F0F0"/>
      </w:r>
      <w:r>
        <w:rPr>
          <w:sz w:val="18"/>
          <w:szCs w:val="18"/>
        </w:rPr>
        <w:t xml:space="preserve">  Yes     </w:t>
      </w:r>
      <w:r>
        <w:rPr>
          <w:sz w:val="18"/>
          <w:szCs w:val="18"/>
        </w:rPr>
        <w:sym w:font="Symbol" w:char="F0F0"/>
      </w:r>
      <w:r>
        <w:rPr>
          <w:sz w:val="18"/>
          <w:szCs w:val="18"/>
        </w:rPr>
        <w:t xml:space="preserve">  No</w:t>
      </w:r>
      <w:r>
        <w:rPr>
          <w:sz w:val="18"/>
          <w:szCs w:val="18"/>
        </w:rPr>
        <w:tab/>
      </w:r>
      <w:r>
        <w:rPr>
          <w:sz w:val="18"/>
          <w:szCs w:val="18"/>
        </w:rPr>
        <w:tab/>
        <w:t xml:space="preserve">Long term antibiotics?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60BD8" w:rsidRDefault="00E60BD8" w:rsidP="00E60BD8">
      <w:pPr>
        <w:rPr>
          <w:sz w:val="18"/>
          <w:szCs w:val="18"/>
        </w:rPr>
      </w:pPr>
      <w:r>
        <w:rPr>
          <w:sz w:val="18"/>
          <w:szCs w:val="18"/>
        </w:rPr>
        <w:t xml:space="preserve">Use of steroids (prednisone, nasal allergy inhalers) in the past?   </w:t>
      </w:r>
      <w:r>
        <w:rPr>
          <w:sz w:val="18"/>
          <w:szCs w:val="18"/>
        </w:rPr>
        <w:sym w:font="Symbol" w:char="F0F0"/>
      </w:r>
      <w:r>
        <w:rPr>
          <w:sz w:val="18"/>
          <w:szCs w:val="18"/>
        </w:rPr>
        <w:t xml:space="preserve">  Yes     </w:t>
      </w:r>
      <w:r>
        <w:rPr>
          <w:sz w:val="18"/>
          <w:szCs w:val="18"/>
        </w:rPr>
        <w:sym w:font="Symbol" w:char="F0F0"/>
      </w:r>
      <w:r>
        <w:rPr>
          <w:sz w:val="18"/>
          <w:szCs w:val="18"/>
        </w:rPr>
        <w:t xml:space="preserve">  No</w:t>
      </w:r>
      <w:r>
        <w:rPr>
          <w:sz w:val="18"/>
          <w:szCs w:val="18"/>
        </w:rPr>
        <w:tab/>
      </w:r>
      <w:r>
        <w:rPr>
          <w:sz w:val="18"/>
          <w:szCs w:val="18"/>
        </w:rPr>
        <w:tab/>
      </w:r>
    </w:p>
    <w:p w:rsidR="00E60BD8" w:rsidRDefault="00E60BD8" w:rsidP="00E60BD8">
      <w:pPr>
        <w:rPr>
          <w:sz w:val="18"/>
          <w:szCs w:val="18"/>
        </w:rPr>
      </w:pPr>
      <w:r>
        <w:rPr>
          <w:sz w:val="18"/>
          <w:szCs w:val="18"/>
        </w:rPr>
        <w:t xml:space="preserve">Use of oral contraceptives?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60BD8" w:rsidRDefault="00E60BD8" w:rsidP="00E60BD8">
      <w:pPr>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8</w:t>
      </w:r>
    </w:p>
    <w:p w:rsidR="00E60BD8" w:rsidRDefault="00E60BD8" w:rsidP="00E60BD8">
      <w:pPr>
        <w:rPr>
          <w:sz w:val="18"/>
          <w:szCs w:val="18"/>
        </w:rPr>
      </w:pPr>
    </w:p>
    <w:p w:rsidR="00E60BD8" w:rsidRDefault="00E60BD8" w:rsidP="00E60BD8">
      <w:pPr>
        <w:rPr>
          <w:sz w:val="18"/>
          <w:szCs w:val="18"/>
        </w:rPr>
      </w:pPr>
    </w:p>
    <w:p w:rsidR="00415750" w:rsidRDefault="00415750" w:rsidP="00043CDB">
      <w:pPr>
        <w:rPr>
          <w:sz w:val="18"/>
          <w:szCs w:val="18"/>
        </w:rPr>
      </w:pPr>
    </w:p>
    <w:p w:rsidR="00E60BD8" w:rsidRDefault="00E60BD8" w:rsidP="00E60BD8">
      <w:pPr>
        <w:pStyle w:val="Heading1"/>
      </w:pPr>
      <w:r>
        <w:t>Family History</w:t>
      </w:r>
    </w:p>
    <w:tbl>
      <w:tblPr>
        <w:tblStyle w:val="TableGrid"/>
        <w:tblW w:w="0" w:type="auto"/>
        <w:tblLayout w:type="fixed"/>
        <w:tblLook w:val="04A0" w:firstRow="1" w:lastRow="0" w:firstColumn="1" w:lastColumn="0" w:noHBand="0" w:noVBand="1"/>
      </w:tblPr>
      <w:tblGrid>
        <w:gridCol w:w="6317"/>
        <w:gridCol w:w="355"/>
        <w:gridCol w:w="355"/>
        <w:gridCol w:w="355"/>
        <w:gridCol w:w="355"/>
        <w:gridCol w:w="356"/>
        <w:gridCol w:w="356"/>
        <w:gridCol w:w="366"/>
        <w:gridCol w:w="360"/>
        <w:gridCol w:w="360"/>
        <w:gridCol w:w="360"/>
        <w:gridCol w:w="360"/>
        <w:gridCol w:w="360"/>
      </w:tblGrid>
      <w:tr w:rsidR="00F07FDF" w:rsidTr="0039549A">
        <w:trPr>
          <w:trHeight w:val="1844"/>
        </w:trPr>
        <w:tc>
          <w:tcPr>
            <w:tcW w:w="6317" w:type="dxa"/>
          </w:tcPr>
          <w:p w:rsidR="00E60BD8" w:rsidRDefault="00E60BD8" w:rsidP="00E60BD8"/>
          <w:p w:rsidR="00F07FDF" w:rsidRDefault="00F07FDF" w:rsidP="00E60BD8"/>
          <w:p w:rsidR="00F07FDF" w:rsidRDefault="00F07FDF" w:rsidP="00E60BD8"/>
          <w:p w:rsidR="00F07FDF" w:rsidRDefault="00F07FDF" w:rsidP="00E60BD8"/>
          <w:p w:rsidR="00F07FDF" w:rsidRPr="00F07FDF" w:rsidRDefault="00F07FDF" w:rsidP="00F07FDF">
            <w:pPr>
              <w:jc w:val="center"/>
              <w:rPr>
                <w:i/>
                <w:sz w:val="16"/>
                <w:szCs w:val="16"/>
              </w:rPr>
            </w:pPr>
            <w:r w:rsidRPr="00F07FDF">
              <w:rPr>
                <w:i/>
                <w:sz w:val="16"/>
                <w:szCs w:val="16"/>
              </w:rPr>
              <w:t>Check all family members that apply</w:t>
            </w:r>
          </w:p>
        </w:tc>
        <w:tc>
          <w:tcPr>
            <w:tcW w:w="355" w:type="dxa"/>
          </w:tcPr>
          <w:p w:rsidR="00E60BD8" w:rsidRDefault="00F07FDF" w:rsidP="00F07FDF">
            <w:pPr>
              <w:pStyle w:val="Labels"/>
            </w:pPr>
            <w:r w:rsidRPr="00F07FDF">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8720" behindDoc="1" locked="0" layoutInCell="1" allowOverlap="1" wp14:anchorId="4E904FEB" wp14:editId="1156C27D">
                  <wp:simplePos x="0" y="0"/>
                  <wp:positionH relativeFrom="column">
                    <wp:posOffset>-196215</wp:posOffset>
                  </wp:positionH>
                  <wp:positionV relativeFrom="paragraph">
                    <wp:posOffset>905510</wp:posOffset>
                  </wp:positionV>
                  <wp:extent cx="492760" cy="230505"/>
                  <wp:effectExtent l="0" t="0" r="0" b="0"/>
                  <wp:wrapTight wrapText="bothSides">
                    <wp:wrapPolygon edited="0">
                      <wp:start x="19192" y="3779"/>
                      <wp:lineTo x="3326" y="1993"/>
                      <wp:lineTo x="3326" y="14489"/>
                      <wp:lineTo x="10842" y="18060"/>
                      <wp:lineTo x="19192" y="10919"/>
                      <wp:lineTo x="19192" y="37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92760" cy="230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 w:type="dxa"/>
          </w:tcPr>
          <w:p w:rsidR="00E60BD8" w:rsidRDefault="00F07FDF" w:rsidP="00F07FDF">
            <w:pPr>
              <w:pStyle w:val="Labels"/>
            </w:pPr>
            <w:r>
              <w:rPr>
                <w:noProof/>
              </w:rPr>
              <mc:AlternateContent>
                <mc:Choice Requires="wps">
                  <w:drawing>
                    <wp:anchor distT="0" distB="0" distL="114300" distR="114300" simplePos="0" relativeHeight="251675648" behindDoc="1" locked="0" layoutInCell="1" allowOverlap="1" wp14:anchorId="48700043" wp14:editId="0BC6F5CA">
                      <wp:simplePos x="0" y="0"/>
                      <wp:positionH relativeFrom="margin">
                        <wp:posOffset>-217805</wp:posOffset>
                      </wp:positionH>
                      <wp:positionV relativeFrom="paragraph">
                        <wp:posOffset>873760</wp:posOffset>
                      </wp:positionV>
                      <wp:extent cx="548640" cy="229870"/>
                      <wp:effectExtent l="6985" t="0" r="0" b="0"/>
                      <wp:wrapTight wrapText="bothSides">
                        <wp:wrapPolygon edited="0">
                          <wp:start x="19825" y="-656"/>
                          <wp:lineTo x="2575" y="-656"/>
                          <wp:lineTo x="2575" y="19034"/>
                          <wp:lineTo x="19825" y="19034"/>
                          <wp:lineTo x="19825" y="-656"/>
                        </wp:wrapPolygon>
                      </wp:wrapTight>
                      <wp:docPr id="10" name="Text Box 10"/>
                      <wp:cNvGraphicFramePr/>
                      <a:graphic xmlns:a="http://schemas.openxmlformats.org/drawingml/2006/main">
                        <a:graphicData uri="http://schemas.microsoft.com/office/word/2010/wordprocessingShape">
                          <wps:wsp>
                            <wps:cNvSpPr txBox="1"/>
                            <wps:spPr>
                              <a:xfrm rot="16200000">
                                <a:off x="0" y="0"/>
                                <a:ext cx="548640" cy="229870"/>
                              </a:xfrm>
                              <a:prstGeom prst="rect">
                                <a:avLst/>
                              </a:prstGeom>
                              <a:noFill/>
                              <a:ln>
                                <a:noFill/>
                              </a:ln>
                              <a:effectLst/>
                            </wps:spPr>
                            <wps:txb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0043" id="Text Box 10" o:spid="_x0000_s1032" type="#_x0000_t202" style="position:absolute;margin-left:-17.15pt;margin-top:68.8pt;width:43.2pt;height:18.1pt;rotation:-90;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" filled="f" stroked="f">
                      <v:textbo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w:t>
                            </w:r>
                          </w:p>
                        </w:txbxContent>
                      </v:textbox>
                      <w10:wrap type="tight" anchorx="margin"/>
                    </v:shape>
                  </w:pict>
                </mc:Fallback>
              </mc:AlternateContent>
            </w:r>
          </w:p>
        </w:tc>
        <w:tc>
          <w:tcPr>
            <w:tcW w:w="355" w:type="dxa"/>
          </w:tcPr>
          <w:p w:rsidR="00E60BD8" w:rsidRDefault="00660D45" w:rsidP="00F07FDF">
            <w:pPr>
              <w:pStyle w:val="Labels"/>
            </w:pPr>
            <w:r>
              <w:rPr>
                <w:noProof/>
              </w:rPr>
              <mc:AlternateContent>
                <mc:Choice Requires="wps">
                  <w:drawing>
                    <wp:anchor distT="0" distB="0" distL="114300" distR="114300" simplePos="0" relativeHeight="251673600" behindDoc="1" locked="0" layoutInCell="1" allowOverlap="1" wp14:anchorId="6AD00BFD" wp14:editId="4A68DF4C">
                      <wp:simplePos x="0" y="0"/>
                      <wp:positionH relativeFrom="margin">
                        <wp:posOffset>-255905</wp:posOffset>
                      </wp:positionH>
                      <wp:positionV relativeFrom="paragraph">
                        <wp:posOffset>850265</wp:posOffset>
                      </wp:positionV>
                      <wp:extent cx="612140" cy="230505"/>
                      <wp:effectExtent l="317" t="0" r="0" b="0"/>
                      <wp:wrapTight wrapText="bothSides">
                        <wp:wrapPolygon edited="0">
                          <wp:start x="19572" y="-30"/>
                          <wp:lineTo x="2095" y="-30"/>
                          <wp:lineTo x="2095" y="19607"/>
                          <wp:lineTo x="19572" y="19607"/>
                          <wp:lineTo x="19572" y="-30"/>
                        </wp:wrapPolygon>
                      </wp:wrapTight>
                      <wp:docPr id="8" name="Text Box 8"/>
                      <wp:cNvGraphicFramePr/>
                      <a:graphic xmlns:a="http://schemas.openxmlformats.org/drawingml/2006/main">
                        <a:graphicData uri="http://schemas.microsoft.com/office/word/2010/wordprocessingShape">
                          <wps:wsp>
                            <wps:cNvSpPr txBox="1"/>
                            <wps:spPr>
                              <a:xfrm rot="16200000">
                                <a:off x="0" y="0"/>
                                <a:ext cx="612140" cy="230505"/>
                              </a:xfrm>
                              <a:prstGeom prst="rect">
                                <a:avLst/>
                              </a:prstGeom>
                              <a:noFill/>
                              <a:ln>
                                <a:noFill/>
                              </a:ln>
                              <a:effectLst/>
                            </wps:spPr>
                            <wps:txb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0BFD" id="Text Box 8" o:spid="_x0000_s1033" type="#_x0000_t202" style="position:absolute;margin-left:-20.15pt;margin-top:66.95pt;width:48.2pt;height:18.15pt;rotation:-9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" filled="f" stroked="f">
                      <v:textbo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Brother(s)</w:t>
                            </w:r>
                          </w:p>
                        </w:txbxContent>
                      </v:textbox>
                      <w10:wrap type="tight" anchorx="margin"/>
                    </v:shape>
                  </w:pict>
                </mc:Fallback>
              </mc:AlternateContent>
            </w:r>
          </w:p>
        </w:tc>
        <w:tc>
          <w:tcPr>
            <w:tcW w:w="355" w:type="dxa"/>
          </w:tcPr>
          <w:p w:rsidR="00E60BD8" w:rsidRDefault="00660D45" w:rsidP="00F07FDF">
            <w:pPr>
              <w:pStyle w:val="Labels"/>
            </w:pPr>
            <w:r>
              <w:rPr>
                <w:noProof/>
              </w:rPr>
              <mc:AlternateContent>
                <mc:Choice Requires="wps">
                  <w:drawing>
                    <wp:anchor distT="0" distB="0" distL="114300" distR="114300" simplePos="0" relativeHeight="251677696" behindDoc="1" locked="0" layoutInCell="1" allowOverlap="1" wp14:anchorId="1DDC1EB3" wp14:editId="20927951">
                      <wp:simplePos x="0" y="0"/>
                      <wp:positionH relativeFrom="margin">
                        <wp:posOffset>-245745</wp:posOffset>
                      </wp:positionH>
                      <wp:positionV relativeFrom="paragraph">
                        <wp:posOffset>882650</wp:posOffset>
                      </wp:positionV>
                      <wp:extent cx="578485" cy="212090"/>
                      <wp:effectExtent l="0" t="0" r="4762" b="0"/>
                      <wp:wrapTight wrapText="bothSides">
                        <wp:wrapPolygon edited="0">
                          <wp:start x="19739" y="744"/>
                          <wp:lineTo x="2667" y="744"/>
                          <wp:lineTo x="2667" y="20145"/>
                          <wp:lineTo x="19739" y="20145"/>
                          <wp:lineTo x="19739" y="744"/>
                        </wp:wrapPolygon>
                      </wp:wrapTight>
                      <wp:docPr id="15" name="Text Box 15"/>
                      <wp:cNvGraphicFramePr/>
                      <a:graphic xmlns:a="http://schemas.openxmlformats.org/drawingml/2006/main">
                        <a:graphicData uri="http://schemas.microsoft.com/office/word/2010/wordprocessingShape">
                          <wps:wsp>
                            <wps:cNvSpPr txBox="1"/>
                            <wps:spPr>
                              <a:xfrm rot="16200000">
                                <a:off x="0" y="0"/>
                                <a:ext cx="578485" cy="212090"/>
                              </a:xfrm>
                              <a:prstGeom prst="rect">
                                <a:avLst/>
                              </a:prstGeom>
                              <a:noFill/>
                              <a:ln>
                                <a:noFill/>
                              </a:ln>
                              <a:effectLst/>
                            </wps:spPr>
                            <wps:txb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1EB3" id="Text Box 15" o:spid="_x0000_s1034" type="#_x0000_t202" style="position:absolute;margin-left:-19.35pt;margin-top:69.5pt;width:45.55pt;height:16.7pt;rotation:-90;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" filled="f" stroked="f">
                      <v:textbox>
                        <w:txbxContent>
                          <w:p w:rsidR="00F1289C" w:rsidRPr="00F07FDF" w:rsidRDefault="00F1289C" w:rsidP="00F07FDF">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Sister(s)</w:t>
                            </w:r>
                          </w:p>
                        </w:txbxContent>
                      </v:textbox>
                      <w10:wrap type="tight" anchorx="margin"/>
                    </v:shape>
                  </w:pict>
                </mc:Fallback>
              </mc:AlternateContent>
            </w:r>
          </w:p>
        </w:tc>
        <w:tc>
          <w:tcPr>
            <w:tcW w:w="356" w:type="dxa"/>
          </w:tcPr>
          <w:p w:rsidR="00E60BD8" w:rsidRDefault="00660D45" w:rsidP="00F07FDF">
            <w:pPr>
              <w:pStyle w:val="Labels"/>
            </w:pPr>
            <w:r>
              <w:rPr>
                <w:noProof/>
              </w:rPr>
              <mc:AlternateContent>
                <mc:Choice Requires="wps">
                  <w:drawing>
                    <wp:anchor distT="0" distB="0" distL="114300" distR="114300" simplePos="0" relativeHeight="251680768" behindDoc="1" locked="0" layoutInCell="1" allowOverlap="1" wp14:anchorId="2E44EC6C" wp14:editId="252EB677">
                      <wp:simplePos x="0" y="0"/>
                      <wp:positionH relativeFrom="margin">
                        <wp:posOffset>-232410</wp:posOffset>
                      </wp:positionH>
                      <wp:positionV relativeFrom="paragraph">
                        <wp:posOffset>890905</wp:posOffset>
                      </wp:positionV>
                      <wp:extent cx="561975" cy="212090"/>
                      <wp:effectExtent l="3493" t="0" r="0" b="0"/>
                      <wp:wrapTight wrapText="bothSides">
                        <wp:wrapPolygon edited="0">
                          <wp:start x="20001" y="-356"/>
                          <wp:lineTo x="2428" y="-356"/>
                          <wp:lineTo x="2428" y="19045"/>
                          <wp:lineTo x="20001" y="19046"/>
                          <wp:lineTo x="20001" y="-356"/>
                        </wp:wrapPolygon>
                      </wp:wrapTight>
                      <wp:docPr id="16" name="Text Box 16"/>
                      <wp:cNvGraphicFramePr/>
                      <a:graphic xmlns:a="http://schemas.openxmlformats.org/drawingml/2006/main">
                        <a:graphicData uri="http://schemas.microsoft.com/office/word/2010/wordprocessingShape">
                          <wps:wsp>
                            <wps:cNvSpPr txBox="1"/>
                            <wps:spPr>
                              <a:xfrm rot="16200000">
                                <a:off x="0" y="0"/>
                                <a:ext cx="56197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3DBEC0" wp14:editId="54CBB9E5">
                                        <wp:extent cx="499110" cy="15565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EC6C" id="Text Box 16" o:spid="_x0000_s1035" type="#_x0000_t202" style="position:absolute;margin-left:-18.3pt;margin-top:70.15pt;width:44.25pt;height:16.7pt;rotation:-90;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3DBEC0" wp14:editId="54CBB9E5">
                                  <wp:extent cx="499110" cy="15565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v:textbox>
                      <w10:wrap type="tight" anchorx="margin"/>
                    </v:shape>
                  </w:pict>
                </mc:Fallback>
              </mc:AlternateContent>
            </w:r>
          </w:p>
        </w:tc>
        <w:tc>
          <w:tcPr>
            <w:tcW w:w="356" w:type="dxa"/>
          </w:tcPr>
          <w:p w:rsidR="00E60BD8" w:rsidRDefault="0039549A" w:rsidP="00F07FDF">
            <w:pPr>
              <w:pStyle w:val="Labels"/>
            </w:pPr>
            <w:r>
              <w:rPr>
                <w:noProof/>
              </w:rPr>
              <mc:AlternateContent>
                <mc:Choice Requires="wps">
                  <w:drawing>
                    <wp:anchor distT="0" distB="0" distL="114300" distR="114300" simplePos="0" relativeHeight="251682816" behindDoc="1" locked="0" layoutInCell="1" allowOverlap="1" wp14:anchorId="0C1AB4CC" wp14:editId="7796A71C">
                      <wp:simplePos x="0" y="0"/>
                      <wp:positionH relativeFrom="margin">
                        <wp:posOffset>-554990</wp:posOffset>
                      </wp:positionH>
                      <wp:positionV relativeFrom="paragraph">
                        <wp:posOffset>577850</wp:posOffset>
                      </wp:positionV>
                      <wp:extent cx="1191895" cy="212090"/>
                      <wp:effectExtent l="0" t="0" r="2857" b="0"/>
                      <wp:wrapTight wrapText="bothSides">
                        <wp:wrapPolygon edited="0">
                          <wp:start x="20662" y="550"/>
                          <wp:lineTo x="984" y="550"/>
                          <wp:lineTo x="984" y="19951"/>
                          <wp:lineTo x="20662" y="19951"/>
                          <wp:lineTo x="20662" y="550"/>
                        </wp:wrapPolygon>
                      </wp:wrapTight>
                      <wp:docPr id="18" name="Text Box 18"/>
                      <wp:cNvGraphicFramePr/>
                      <a:graphic xmlns:a="http://schemas.openxmlformats.org/drawingml/2006/main">
                        <a:graphicData uri="http://schemas.microsoft.com/office/word/2010/wordprocessingShape">
                          <wps:wsp>
                            <wps:cNvSpPr txBox="1"/>
                            <wps:spPr>
                              <a:xfrm rot="16200000">
                                <a:off x="0" y="0"/>
                                <a:ext cx="119189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Maternal Grandmother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B4CC" id="Text Box 18" o:spid="_x0000_s1036" type="#_x0000_t202" style="position:absolute;margin-left:-43.7pt;margin-top:45.5pt;width:93.85pt;height:16.7pt;rotation:-9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Maternal Grandmother</w:t>
                            </w:r>
                          </w:p>
                        </w:txbxContent>
                      </v:textbox>
                      <w10:wrap type="tight" anchorx="margin"/>
                    </v:shape>
                  </w:pict>
                </mc:Fallback>
              </mc:AlternateContent>
            </w:r>
          </w:p>
        </w:tc>
        <w:tc>
          <w:tcPr>
            <w:tcW w:w="366" w:type="dxa"/>
          </w:tcPr>
          <w:p w:rsidR="00E60BD8" w:rsidRDefault="0039549A" w:rsidP="00F07FDF">
            <w:pPr>
              <w:pStyle w:val="Labels"/>
            </w:pPr>
            <w:r>
              <w:rPr>
                <w:noProof/>
              </w:rPr>
              <mc:AlternateContent>
                <mc:Choice Requires="wps">
                  <w:drawing>
                    <wp:anchor distT="0" distB="0" distL="114300" distR="114300" simplePos="0" relativeHeight="251684864" behindDoc="1" locked="0" layoutInCell="1" allowOverlap="1" wp14:anchorId="7C1A086D" wp14:editId="0DC24931">
                      <wp:simplePos x="0" y="0"/>
                      <wp:positionH relativeFrom="margin">
                        <wp:posOffset>-554990</wp:posOffset>
                      </wp:positionH>
                      <wp:positionV relativeFrom="paragraph">
                        <wp:posOffset>596900</wp:posOffset>
                      </wp:positionV>
                      <wp:extent cx="1191895" cy="212090"/>
                      <wp:effectExtent l="0" t="0" r="2857" b="0"/>
                      <wp:wrapTight wrapText="bothSides">
                        <wp:wrapPolygon edited="0">
                          <wp:start x="20662" y="550"/>
                          <wp:lineTo x="984" y="550"/>
                          <wp:lineTo x="984" y="19951"/>
                          <wp:lineTo x="20662" y="19951"/>
                          <wp:lineTo x="20662" y="550"/>
                        </wp:wrapPolygon>
                      </wp:wrapTight>
                      <wp:docPr id="20" name="Text Box 20"/>
                      <wp:cNvGraphicFramePr/>
                      <a:graphic xmlns:a="http://schemas.openxmlformats.org/drawingml/2006/main">
                        <a:graphicData uri="http://schemas.microsoft.com/office/word/2010/wordprocessingShape">
                          <wps:wsp>
                            <wps:cNvSpPr txBox="1"/>
                            <wps:spPr>
                              <a:xfrm rot="16200000">
                                <a:off x="0" y="0"/>
                                <a:ext cx="119189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Maternal Grandfather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086D" id="Text Box 20" o:spid="_x0000_s1037" type="#_x0000_t202" style="position:absolute;margin-left:-43.7pt;margin-top:47pt;width:93.85pt;height:16.7pt;rotation:-90;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Maternal Grandfather</w:t>
                            </w:r>
                          </w:p>
                        </w:txbxContent>
                      </v:textbox>
                      <w10:wrap type="tight" anchorx="margin"/>
                    </v:shape>
                  </w:pict>
                </mc:Fallback>
              </mc:AlternateContent>
            </w:r>
          </w:p>
        </w:tc>
        <w:tc>
          <w:tcPr>
            <w:tcW w:w="360" w:type="dxa"/>
          </w:tcPr>
          <w:p w:rsidR="00E60BD8" w:rsidRDefault="0039549A" w:rsidP="00F07FDF">
            <w:pPr>
              <w:pStyle w:val="Labels"/>
            </w:pPr>
            <w:r>
              <w:rPr>
                <w:noProof/>
              </w:rPr>
              <mc:AlternateContent>
                <mc:Choice Requires="wps">
                  <w:drawing>
                    <wp:anchor distT="0" distB="0" distL="114300" distR="114300" simplePos="0" relativeHeight="251688960" behindDoc="1" locked="0" layoutInCell="1" allowOverlap="1" wp14:anchorId="704781AE" wp14:editId="0246D3DF">
                      <wp:simplePos x="0" y="0"/>
                      <wp:positionH relativeFrom="margin">
                        <wp:posOffset>-536575</wp:posOffset>
                      </wp:positionH>
                      <wp:positionV relativeFrom="paragraph">
                        <wp:posOffset>550545</wp:posOffset>
                      </wp:positionV>
                      <wp:extent cx="1155065" cy="212090"/>
                      <wp:effectExtent l="0" t="0" r="2222" b="0"/>
                      <wp:wrapTight wrapText="bothSides">
                        <wp:wrapPolygon edited="0">
                          <wp:start x="20620" y="485"/>
                          <wp:lineTo x="1027" y="485"/>
                          <wp:lineTo x="1027" y="19886"/>
                          <wp:lineTo x="20620" y="19886"/>
                          <wp:lineTo x="20620" y="485"/>
                        </wp:wrapPolygon>
                      </wp:wrapTight>
                      <wp:docPr id="28" name="Text Box 28"/>
                      <wp:cNvGraphicFramePr/>
                      <a:graphic xmlns:a="http://schemas.openxmlformats.org/drawingml/2006/main">
                        <a:graphicData uri="http://schemas.microsoft.com/office/word/2010/wordprocessingShape">
                          <wps:wsp>
                            <wps:cNvSpPr txBox="1"/>
                            <wps:spPr>
                              <a:xfrm rot="16200000">
                                <a:off x="0" y="0"/>
                                <a:ext cx="115506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Paternal Grandmother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781AE" id="Text Box 28" o:spid="_x0000_s1038" type="#_x0000_t202" style="position:absolute;margin-left:-42.25pt;margin-top:43.35pt;width:90.95pt;height:16.7pt;rotation:-90;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Paternal Grandmother</w:t>
                            </w:r>
                          </w:p>
                        </w:txbxContent>
                      </v:textbox>
                      <w10:wrap type="tight" anchorx="margin"/>
                    </v:shape>
                  </w:pict>
                </mc:Fallback>
              </mc:AlternateContent>
            </w:r>
          </w:p>
        </w:tc>
        <w:tc>
          <w:tcPr>
            <w:tcW w:w="360" w:type="dxa"/>
          </w:tcPr>
          <w:p w:rsidR="00E60BD8" w:rsidRDefault="0039549A" w:rsidP="00F07FDF">
            <w:pPr>
              <w:pStyle w:val="Labels"/>
            </w:pPr>
            <w:r>
              <w:rPr>
                <w:noProof/>
              </w:rPr>
              <mc:AlternateContent>
                <mc:Choice Requires="wps">
                  <w:drawing>
                    <wp:anchor distT="0" distB="0" distL="114300" distR="114300" simplePos="0" relativeHeight="251686912" behindDoc="1" locked="0" layoutInCell="1" allowOverlap="1" wp14:anchorId="4FEED218" wp14:editId="17FECD6B">
                      <wp:simplePos x="0" y="0"/>
                      <wp:positionH relativeFrom="margin">
                        <wp:posOffset>-497205</wp:posOffset>
                      </wp:positionH>
                      <wp:positionV relativeFrom="paragraph">
                        <wp:posOffset>551815</wp:posOffset>
                      </wp:positionV>
                      <wp:extent cx="1096645" cy="212090"/>
                      <wp:effectExtent l="4128" t="0" r="0" b="0"/>
                      <wp:wrapTight wrapText="bothSides">
                        <wp:wrapPolygon edited="0">
                          <wp:start x="20768" y="-420"/>
                          <wp:lineTo x="1257" y="-420"/>
                          <wp:lineTo x="1257" y="18981"/>
                          <wp:lineTo x="20768" y="18981"/>
                          <wp:lineTo x="20768" y="-420"/>
                        </wp:wrapPolygon>
                      </wp:wrapTight>
                      <wp:docPr id="27" name="Text Box 27"/>
                      <wp:cNvGraphicFramePr/>
                      <a:graphic xmlns:a="http://schemas.openxmlformats.org/drawingml/2006/main">
                        <a:graphicData uri="http://schemas.microsoft.com/office/word/2010/wordprocessingShape">
                          <wps:wsp>
                            <wps:cNvSpPr txBox="1"/>
                            <wps:spPr>
                              <a:xfrm rot="16200000">
                                <a:off x="0" y="0"/>
                                <a:ext cx="109664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Paternal Grandfather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D218" id="Text Box 27" o:spid="_x0000_s1039" type="#_x0000_t202" style="position:absolute;margin-left:-39.15pt;margin-top:43.45pt;width:86.35pt;height:16.7pt;rotation:-90;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Paternal Grandfather</w:t>
                            </w:r>
                          </w:p>
                        </w:txbxContent>
                      </v:textbox>
                      <w10:wrap type="tight" anchorx="margin"/>
                    </v:shape>
                  </w:pict>
                </mc:Fallback>
              </mc:AlternateContent>
            </w:r>
          </w:p>
        </w:tc>
        <w:tc>
          <w:tcPr>
            <w:tcW w:w="360" w:type="dxa"/>
          </w:tcPr>
          <w:p w:rsidR="00E60BD8" w:rsidRDefault="0039549A" w:rsidP="00F07FDF">
            <w:pPr>
              <w:pStyle w:val="Labels"/>
            </w:pPr>
            <w:r>
              <w:rPr>
                <w:noProof/>
              </w:rPr>
              <mc:AlternateContent>
                <mc:Choice Requires="wps">
                  <w:drawing>
                    <wp:anchor distT="0" distB="0" distL="114300" distR="114300" simplePos="0" relativeHeight="251691008" behindDoc="1" locked="0" layoutInCell="1" allowOverlap="1" wp14:anchorId="70342328" wp14:editId="1B359990">
                      <wp:simplePos x="0" y="0"/>
                      <wp:positionH relativeFrom="margin">
                        <wp:posOffset>-179705</wp:posOffset>
                      </wp:positionH>
                      <wp:positionV relativeFrom="paragraph">
                        <wp:posOffset>900430</wp:posOffset>
                      </wp:positionV>
                      <wp:extent cx="453390" cy="212090"/>
                      <wp:effectExtent l="6350" t="0" r="0" b="0"/>
                      <wp:wrapTight wrapText="bothSides">
                        <wp:wrapPolygon edited="0">
                          <wp:start x="19482" y="-647"/>
                          <wp:lineTo x="3146" y="-647"/>
                          <wp:lineTo x="3146" y="18754"/>
                          <wp:lineTo x="19482" y="18754"/>
                          <wp:lineTo x="19482" y="-647"/>
                        </wp:wrapPolygon>
                      </wp:wrapTight>
                      <wp:docPr id="29" name="Text Box 29"/>
                      <wp:cNvGraphicFramePr/>
                      <a:graphic xmlns:a="http://schemas.openxmlformats.org/drawingml/2006/main">
                        <a:graphicData uri="http://schemas.microsoft.com/office/word/2010/wordprocessingShape">
                          <wps:wsp>
                            <wps:cNvSpPr txBox="1"/>
                            <wps:spPr>
                              <a:xfrm rot="16200000">
                                <a:off x="0" y="0"/>
                                <a:ext cx="453390"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Aunt</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FEAECF6" wp14:editId="4291407B">
                                        <wp:extent cx="499110" cy="15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2328" id="Text Box 29" o:spid="_x0000_s1040" type="#_x0000_t202" style="position:absolute;margin-left:-14.15pt;margin-top:70.9pt;width:35.7pt;height:16.7pt;rotation:-90;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Aunt</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FEAECF6" wp14:editId="4291407B">
                                  <wp:extent cx="499110" cy="15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v:textbox>
                      <w10:wrap type="tight" anchorx="margin"/>
                    </v:shape>
                  </w:pict>
                </mc:Fallback>
              </mc:AlternateContent>
            </w:r>
          </w:p>
        </w:tc>
        <w:tc>
          <w:tcPr>
            <w:tcW w:w="360" w:type="dxa"/>
          </w:tcPr>
          <w:p w:rsidR="00E60BD8" w:rsidRDefault="007957F7" w:rsidP="00F07FDF">
            <w:pPr>
              <w:pStyle w:val="Labels"/>
            </w:pPr>
            <w:r>
              <w:rPr>
                <w:noProof/>
              </w:rPr>
              <mc:AlternateContent>
                <mc:Choice Requires="wps">
                  <w:drawing>
                    <wp:anchor distT="0" distB="0" distL="114300" distR="114300" simplePos="0" relativeHeight="251693056" behindDoc="1" locked="0" layoutInCell="1" allowOverlap="1" wp14:anchorId="10312A9F" wp14:editId="493CD4DA">
                      <wp:simplePos x="0" y="0"/>
                      <wp:positionH relativeFrom="margin">
                        <wp:posOffset>-208915</wp:posOffset>
                      </wp:positionH>
                      <wp:positionV relativeFrom="paragraph">
                        <wp:posOffset>876300</wp:posOffset>
                      </wp:positionV>
                      <wp:extent cx="520065" cy="212090"/>
                      <wp:effectExtent l="1588" t="0" r="0" b="0"/>
                      <wp:wrapTight wrapText="bothSides">
                        <wp:wrapPolygon edited="0">
                          <wp:start x="19952" y="-162"/>
                          <wp:lineTo x="2545" y="-162"/>
                          <wp:lineTo x="2545" y="19239"/>
                          <wp:lineTo x="19952" y="19240"/>
                          <wp:lineTo x="19952" y="-162"/>
                        </wp:wrapPolygon>
                      </wp:wrapTight>
                      <wp:docPr id="192" name="Text Box 192"/>
                      <wp:cNvGraphicFramePr/>
                      <a:graphic xmlns:a="http://schemas.openxmlformats.org/drawingml/2006/main">
                        <a:graphicData uri="http://schemas.microsoft.com/office/word/2010/wordprocessingShape">
                          <wps:wsp>
                            <wps:cNvSpPr txBox="1"/>
                            <wps:spPr>
                              <a:xfrm rot="16200000">
                                <a:off x="0" y="0"/>
                                <a:ext cx="520065"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Uncle</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2C6160C" wp14:editId="6448A6E5">
                                        <wp:extent cx="499110" cy="15565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2A9F" id="Text Box 192" o:spid="_x0000_s1041" type="#_x0000_t202" style="position:absolute;margin-left:-16.45pt;margin-top:69pt;width:40.95pt;height:16.7pt;rotation:-90;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Uncle</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2C6160C" wp14:editId="6448A6E5">
                                  <wp:extent cx="499110" cy="15565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v:textbox>
                      <w10:wrap type="tight" anchorx="margin"/>
                    </v:shape>
                  </w:pict>
                </mc:Fallback>
              </mc:AlternateContent>
            </w:r>
          </w:p>
        </w:tc>
        <w:tc>
          <w:tcPr>
            <w:tcW w:w="360" w:type="dxa"/>
          </w:tcPr>
          <w:p w:rsidR="00E60BD8" w:rsidRDefault="007957F7" w:rsidP="00F07FDF">
            <w:pPr>
              <w:pStyle w:val="Labels"/>
            </w:pPr>
            <w:r>
              <w:rPr>
                <w:noProof/>
              </w:rPr>
              <mc:AlternateContent>
                <mc:Choice Requires="wps">
                  <w:drawing>
                    <wp:anchor distT="0" distB="0" distL="114300" distR="114300" simplePos="0" relativeHeight="251695104" behindDoc="1" locked="0" layoutInCell="1" allowOverlap="1" wp14:anchorId="50910945" wp14:editId="671D8EDB">
                      <wp:simplePos x="0" y="0"/>
                      <wp:positionH relativeFrom="margin">
                        <wp:posOffset>-186055</wp:posOffset>
                      </wp:positionH>
                      <wp:positionV relativeFrom="paragraph">
                        <wp:posOffset>893445</wp:posOffset>
                      </wp:positionV>
                      <wp:extent cx="468630" cy="212090"/>
                      <wp:effectExtent l="0" t="0" r="2540" b="0"/>
                      <wp:wrapTight wrapText="bothSides">
                        <wp:wrapPolygon edited="0">
                          <wp:start x="19200" y="517"/>
                          <wp:lineTo x="2517" y="517"/>
                          <wp:lineTo x="2517" y="19919"/>
                          <wp:lineTo x="19200" y="19919"/>
                          <wp:lineTo x="19200" y="517"/>
                        </wp:wrapPolygon>
                      </wp:wrapTight>
                      <wp:docPr id="194" name="Text Box 194"/>
                      <wp:cNvGraphicFramePr/>
                      <a:graphic xmlns:a="http://schemas.openxmlformats.org/drawingml/2006/main">
                        <a:graphicData uri="http://schemas.microsoft.com/office/word/2010/wordprocessingShape">
                          <wps:wsp>
                            <wps:cNvSpPr txBox="1"/>
                            <wps:spPr>
                              <a:xfrm rot="16200000">
                                <a:off x="0" y="0"/>
                                <a:ext cx="468630" cy="212090"/>
                              </a:xfrm>
                              <a:prstGeom prst="rect">
                                <a:avLst/>
                              </a:prstGeom>
                              <a:noFill/>
                              <a:ln>
                                <a:noFill/>
                              </a:ln>
                              <a:effectLst/>
                            </wps:spPr>
                            <wps:txb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6E8AB1" wp14:editId="68CB9120">
                                        <wp:extent cx="499110" cy="15565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0945" id="Text Box 194" o:spid="_x0000_s1042" type="#_x0000_t202" style="position:absolute;margin-left:-14.65pt;margin-top:70.35pt;width:36.9pt;height:16.7pt;rotation:-90;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" filled="f" stroked="f">
                      <v:textbox>
                        <w:txbxContent>
                          <w:p w:rsidR="00F1289C" w:rsidRPr="00F07FDF" w:rsidRDefault="00F1289C" w:rsidP="00660D45">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w:t>
                            </w:r>
                            <w:r w:rsidRPr="00660D45">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16E8AB1" wp14:editId="68CB9120">
                                  <wp:extent cx="499110" cy="15565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 cy="155651"/>
                                          </a:xfrm>
                                          <a:prstGeom prst="rect">
                                            <a:avLst/>
                                          </a:prstGeom>
                                          <a:noFill/>
                                          <a:ln>
                                            <a:noFill/>
                                          </a:ln>
                                        </pic:spPr>
                                      </pic:pic>
                                    </a:graphicData>
                                  </a:graphic>
                                </wp:inline>
                              </w:drawing>
                            </w:r>
                          </w:p>
                        </w:txbxContent>
                      </v:textbox>
                      <w10:wrap type="tight" anchorx="margin"/>
                    </v:shape>
                  </w:pict>
                </mc:Fallback>
              </mc:AlternateContent>
            </w:r>
          </w:p>
        </w:tc>
      </w:tr>
      <w:tr w:rsidR="00F07FDF" w:rsidTr="0039549A">
        <w:trPr>
          <w:trHeight w:val="260"/>
        </w:trPr>
        <w:tc>
          <w:tcPr>
            <w:tcW w:w="6317" w:type="dxa"/>
          </w:tcPr>
          <w:p w:rsidR="00E60BD8" w:rsidRPr="00E60BD8" w:rsidRDefault="00E60BD8" w:rsidP="00E60BD8">
            <w:pPr>
              <w:rPr>
                <w:sz w:val="18"/>
                <w:szCs w:val="18"/>
              </w:rPr>
            </w:pPr>
            <w:r>
              <w:rPr>
                <w:sz w:val="18"/>
                <w:szCs w:val="18"/>
              </w:rPr>
              <w:t>Age (if still alive)</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E60BD8" w:rsidP="00E60BD8">
            <w:pPr>
              <w:rPr>
                <w:sz w:val="18"/>
                <w:szCs w:val="18"/>
              </w:rPr>
            </w:pPr>
            <w:r>
              <w:rPr>
                <w:sz w:val="18"/>
                <w:szCs w:val="18"/>
              </w:rPr>
              <w:t>Age at death (if deceased)</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E60BD8" w:rsidP="00E60BD8">
            <w:pPr>
              <w:rPr>
                <w:sz w:val="18"/>
                <w:szCs w:val="18"/>
              </w:rPr>
            </w:pPr>
            <w:r>
              <w:rPr>
                <w:sz w:val="18"/>
                <w:szCs w:val="18"/>
              </w:rPr>
              <w:t>Cancers</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E60BD8" w:rsidP="00E60BD8">
            <w:pPr>
              <w:rPr>
                <w:sz w:val="18"/>
                <w:szCs w:val="18"/>
              </w:rPr>
            </w:pPr>
            <w:r>
              <w:rPr>
                <w:sz w:val="18"/>
                <w:szCs w:val="18"/>
              </w:rPr>
              <w:t>Colon Cancer</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E60BD8" w:rsidP="00E60BD8">
            <w:pPr>
              <w:rPr>
                <w:sz w:val="18"/>
                <w:szCs w:val="18"/>
              </w:rPr>
            </w:pPr>
            <w:r>
              <w:rPr>
                <w:sz w:val="18"/>
                <w:szCs w:val="18"/>
              </w:rPr>
              <w:t>Breast or Ovarian Cancer</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E60BD8" w:rsidP="00E60BD8">
            <w:pPr>
              <w:rPr>
                <w:sz w:val="18"/>
                <w:szCs w:val="18"/>
              </w:rPr>
            </w:pPr>
            <w:r>
              <w:rPr>
                <w:sz w:val="18"/>
                <w:szCs w:val="18"/>
              </w:rPr>
              <w:t>Heart Disease</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Hypertension</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Obesity</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Diabetes</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Stroke</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Inflammatory Arthritis (Rheumatoid, Psoriatic, Ankylosing Spondylitis)</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Inflammatory Bowel Disease</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Multiple Sclerosis</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E60BD8" w:rsidRDefault="00F07FDF" w:rsidP="00E60BD8">
            <w:pPr>
              <w:rPr>
                <w:sz w:val="18"/>
                <w:szCs w:val="18"/>
              </w:rPr>
            </w:pPr>
            <w:r>
              <w:rPr>
                <w:sz w:val="18"/>
                <w:szCs w:val="18"/>
              </w:rPr>
              <w:t>Auto Immune Disease (such as Lupus)</w:t>
            </w:r>
          </w:p>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5" w:type="dxa"/>
          </w:tcPr>
          <w:p w:rsidR="00E60BD8" w:rsidRDefault="00E60BD8" w:rsidP="00E60BD8"/>
        </w:tc>
        <w:tc>
          <w:tcPr>
            <w:tcW w:w="356" w:type="dxa"/>
          </w:tcPr>
          <w:p w:rsidR="00E60BD8" w:rsidRDefault="00E60BD8" w:rsidP="00E60BD8"/>
        </w:tc>
        <w:tc>
          <w:tcPr>
            <w:tcW w:w="356" w:type="dxa"/>
          </w:tcPr>
          <w:p w:rsidR="00E60BD8" w:rsidRDefault="00E60BD8" w:rsidP="00E60BD8"/>
        </w:tc>
        <w:tc>
          <w:tcPr>
            <w:tcW w:w="366"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c>
          <w:tcPr>
            <w:tcW w:w="360" w:type="dxa"/>
          </w:tcPr>
          <w:p w:rsidR="00E60BD8" w:rsidRDefault="00E60BD8" w:rsidP="00E60BD8"/>
        </w:tc>
      </w:tr>
      <w:tr w:rsidR="00F07FDF" w:rsidTr="0039549A">
        <w:trPr>
          <w:trHeight w:val="260"/>
        </w:trPr>
        <w:tc>
          <w:tcPr>
            <w:tcW w:w="6317" w:type="dxa"/>
          </w:tcPr>
          <w:p w:rsidR="00F07FDF" w:rsidRDefault="00F07FDF" w:rsidP="00E60BD8">
            <w:pPr>
              <w:rPr>
                <w:sz w:val="18"/>
                <w:szCs w:val="18"/>
              </w:rPr>
            </w:pPr>
            <w:r>
              <w:rPr>
                <w:sz w:val="18"/>
                <w:szCs w:val="18"/>
              </w:rPr>
              <w:t>Irritable Bowel Syndrome</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Celiac Disease</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Asthma</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proofErr w:type="spellStart"/>
            <w:r>
              <w:rPr>
                <w:sz w:val="18"/>
                <w:szCs w:val="18"/>
              </w:rPr>
              <w:t>Exzema</w:t>
            </w:r>
            <w:proofErr w:type="spellEnd"/>
            <w:r>
              <w:rPr>
                <w:sz w:val="18"/>
                <w:szCs w:val="18"/>
              </w:rPr>
              <w:t>/Psoriasis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Food Allergies, Sensitivities or Intolerances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Environmental Sensitivities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Dementia</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Parkinson’s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ALS or other Motor Neuron Diseases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Genetic Disorders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Substance Abuse (such as alcoholism)</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Psychiatric Disorders</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Depression</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Schizophrenia</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ADHD</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Autism</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r w:rsidR="00F07FDF" w:rsidTr="0039549A">
        <w:trPr>
          <w:trHeight w:val="260"/>
        </w:trPr>
        <w:tc>
          <w:tcPr>
            <w:tcW w:w="6317" w:type="dxa"/>
          </w:tcPr>
          <w:p w:rsidR="00F07FDF" w:rsidRDefault="00F07FDF" w:rsidP="00E60BD8">
            <w:pPr>
              <w:rPr>
                <w:sz w:val="18"/>
                <w:szCs w:val="18"/>
              </w:rPr>
            </w:pPr>
            <w:r>
              <w:rPr>
                <w:sz w:val="18"/>
                <w:szCs w:val="18"/>
              </w:rPr>
              <w:t>Bipolar Disease</w:t>
            </w:r>
          </w:p>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5" w:type="dxa"/>
          </w:tcPr>
          <w:p w:rsidR="00F07FDF" w:rsidRDefault="00F07FDF" w:rsidP="00E60BD8"/>
        </w:tc>
        <w:tc>
          <w:tcPr>
            <w:tcW w:w="356" w:type="dxa"/>
          </w:tcPr>
          <w:p w:rsidR="00F07FDF" w:rsidRDefault="00F07FDF" w:rsidP="00E60BD8"/>
        </w:tc>
        <w:tc>
          <w:tcPr>
            <w:tcW w:w="356" w:type="dxa"/>
          </w:tcPr>
          <w:p w:rsidR="00F07FDF" w:rsidRDefault="00F07FDF" w:rsidP="00E60BD8"/>
        </w:tc>
        <w:tc>
          <w:tcPr>
            <w:tcW w:w="366"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c>
          <w:tcPr>
            <w:tcW w:w="360" w:type="dxa"/>
          </w:tcPr>
          <w:p w:rsidR="00F07FDF" w:rsidRDefault="00F07FDF" w:rsidP="00E60BD8"/>
        </w:tc>
      </w:tr>
    </w:tbl>
    <w:p w:rsidR="00E60BD8" w:rsidRPr="00E60BD8" w:rsidRDefault="00E60BD8" w:rsidP="00E60BD8"/>
    <w:p w:rsidR="00E60BD8" w:rsidRDefault="00E60BD8" w:rsidP="00043CDB">
      <w:pPr>
        <w:rPr>
          <w:sz w:val="18"/>
          <w:szCs w:val="18"/>
        </w:rPr>
      </w:pPr>
    </w:p>
    <w:p w:rsidR="00E436AE" w:rsidRDefault="00E436AE" w:rsidP="00043CDB">
      <w:pPr>
        <w:rPr>
          <w:sz w:val="18"/>
          <w:szCs w:val="18"/>
        </w:rPr>
      </w:pPr>
    </w:p>
    <w:p w:rsidR="00E436AE" w:rsidRDefault="00E436AE" w:rsidP="00043CDB">
      <w:pPr>
        <w:rPr>
          <w:sz w:val="18"/>
          <w:szCs w:val="18"/>
        </w:rPr>
      </w:pPr>
    </w:p>
    <w:p w:rsidR="00E436AE" w:rsidRDefault="00E436AE" w:rsidP="00043CDB">
      <w:pPr>
        <w:rPr>
          <w:sz w:val="18"/>
          <w:szCs w:val="18"/>
        </w:rPr>
      </w:pPr>
    </w:p>
    <w:p w:rsidR="00E436AE" w:rsidRDefault="00E436AE" w:rsidP="00E436AE">
      <w:pPr>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9</w:t>
      </w:r>
    </w:p>
    <w:p w:rsidR="00E30A59" w:rsidRDefault="00E30A59" w:rsidP="00E436AE">
      <w:pPr>
        <w:jc w:val="right"/>
        <w:rPr>
          <w:b/>
          <w:color w:val="FFFFFF" w:themeColor="background1"/>
          <w:sz w:val="44"/>
          <w:szCs w:val="44"/>
        </w:rPr>
      </w:pPr>
    </w:p>
    <w:p w:rsidR="00E30A59" w:rsidRDefault="00E30A59" w:rsidP="00E30A59">
      <w:pPr>
        <w:pStyle w:val="Heading1"/>
        <w:rPr>
          <w:rFonts w:asciiTheme="minorHAnsi" w:eastAsiaTheme="minorHAnsi" w:hAnsiTheme="minorHAnsi" w:cstheme="minorBidi"/>
          <w:color w:val="FFFFFF" w:themeColor="background1"/>
          <w:sz w:val="14"/>
          <w:szCs w:val="14"/>
        </w:rPr>
      </w:pPr>
    </w:p>
    <w:p w:rsidR="00E30A59" w:rsidRDefault="00E30A59" w:rsidP="00F1289C">
      <w:pPr>
        <w:pStyle w:val="Heading1"/>
      </w:pPr>
      <w:r>
        <w:t>Social History</w:t>
      </w:r>
    </w:p>
    <w:p w:rsidR="00F1289C" w:rsidRPr="00F1289C" w:rsidRDefault="00F1289C" w:rsidP="00F1289C">
      <w:pPr>
        <w:pStyle w:val="Field"/>
        <w:rPr>
          <w:sz w:val="14"/>
          <w:szCs w:val="14"/>
        </w:rPr>
      </w:pPr>
    </w:p>
    <w:p w:rsidR="00E30A59" w:rsidRPr="00E30A59" w:rsidRDefault="00E30A59" w:rsidP="00E30A59">
      <w:pPr>
        <w:rPr>
          <w:b/>
          <w:sz w:val="18"/>
          <w:szCs w:val="18"/>
        </w:rPr>
      </w:pPr>
      <w:r w:rsidRPr="00E30A59">
        <w:rPr>
          <w:b/>
          <w:sz w:val="18"/>
          <w:szCs w:val="18"/>
        </w:rPr>
        <w:t>NUTRITION HISTORY</w:t>
      </w:r>
    </w:p>
    <w:p w:rsidR="00E30A59" w:rsidRDefault="00E30A59" w:rsidP="00E30A59">
      <w:pPr>
        <w:rPr>
          <w:sz w:val="18"/>
          <w:szCs w:val="18"/>
        </w:rPr>
      </w:pPr>
      <w:r>
        <w:rPr>
          <w:sz w:val="18"/>
          <w:szCs w:val="18"/>
        </w:rPr>
        <w:t xml:space="preserve">Have you ever had a nutritional consultation?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30A59" w:rsidRDefault="00E30A59" w:rsidP="00E30A59">
      <w:pPr>
        <w:rPr>
          <w:sz w:val="18"/>
          <w:szCs w:val="18"/>
        </w:rPr>
      </w:pPr>
      <w:r>
        <w:rPr>
          <w:sz w:val="18"/>
          <w:szCs w:val="18"/>
        </w:rPr>
        <w:t xml:space="preserve">Have you made any changes in your eating habits because of your health?   </w:t>
      </w:r>
      <w:r>
        <w:rPr>
          <w:sz w:val="18"/>
          <w:szCs w:val="18"/>
        </w:rPr>
        <w:sym w:font="Symbol" w:char="F0F0"/>
      </w:r>
      <w:r>
        <w:rPr>
          <w:sz w:val="18"/>
          <w:szCs w:val="18"/>
        </w:rPr>
        <w:t xml:space="preserve">  Yes     </w:t>
      </w:r>
      <w:r>
        <w:rPr>
          <w:sz w:val="18"/>
          <w:szCs w:val="18"/>
        </w:rPr>
        <w:sym w:font="Symbol" w:char="F0F0"/>
      </w:r>
      <w:r>
        <w:rPr>
          <w:sz w:val="18"/>
          <w:szCs w:val="18"/>
        </w:rPr>
        <w:t xml:space="preserve">  No     Describe: ________________________________</w:t>
      </w:r>
    </w:p>
    <w:p w:rsidR="00E30A59" w:rsidRDefault="00E30A59" w:rsidP="00E30A59">
      <w:pPr>
        <w:rPr>
          <w:sz w:val="18"/>
          <w:szCs w:val="18"/>
        </w:rPr>
      </w:pPr>
      <w:r>
        <w:rPr>
          <w:sz w:val="18"/>
          <w:szCs w:val="18"/>
        </w:rPr>
        <w:t xml:space="preserve">Do you currently follow a special diet or nutritional program?     </w:t>
      </w:r>
      <w:r>
        <w:rPr>
          <w:sz w:val="18"/>
          <w:szCs w:val="18"/>
        </w:rPr>
        <w:sym w:font="Symbol" w:char="F0F0"/>
      </w:r>
      <w:r>
        <w:rPr>
          <w:sz w:val="18"/>
          <w:szCs w:val="18"/>
        </w:rPr>
        <w:t xml:space="preserve">  Yes     </w:t>
      </w:r>
      <w:r>
        <w:rPr>
          <w:sz w:val="18"/>
          <w:szCs w:val="18"/>
        </w:rPr>
        <w:sym w:font="Symbol" w:char="F0F0"/>
      </w:r>
      <w:r>
        <w:rPr>
          <w:sz w:val="18"/>
          <w:szCs w:val="18"/>
        </w:rPr>
        <w:t xml:space="preserve">  No</w:t>
      </w:r>
    </w:p>
    <w:p w:rsidR="00E30A59" w:rsidRPr="00E30A59" w:rsidRDefault="00E30A59" w:rsidP="00E30A59">
      <w:pPr>
        <w:rPr>
          <w:i/>
          <w:sz w:val="14"/>
          <w:szCs w:val="14"/>
        </w:rPr>
      </w:pPr>
      <w:r w:rsidRPr="00E30A59">
        <w:rPr>
          <w:i/>
          <w:sz w:val="14"/>
          <w:szCs w:val="14"/>
        </w:rPr>
        <w:t>Check all that apply:</w:t>
      </w:r>
    </w:p>
    <w:p w:rsidR="00E30A59" w:rsidRDefault="00E30A59" w:rsidP="00E30A59">
      <w:pPr>
        <w:rPr>
          <w:sz w:val="18"/>
          <w:szCs w:val="18"/>
        </w:rPr>
      </w:pPr>
      <w:r>
        <w:rPr>
          <w:sz w:val="18"/>
          <w:szCs w:val="18"/>
        </w:rPr>
        <w:sym w:font="Symbol" w:char="F0F0"/>
      </w:r>
      <w:r>
        <w:rPr>
          <w:sz w:val="18"/>
          <w:szCs w:val="18"/>
        </w:rPr>
        <w:t xml:space="preserve">  Low Fat     </w:t>
      </w:r>
      <w:r>
        <w:rPr>
          <w:sz w:val="18"/>
          <w:szCs w:val="18"/>
        </w:rPr>
        <w:sym w:font="Symbol" w:char="F0F0"/>
      </w:r>
      <w:r>
        <w:rPr>
          <w:sz w:val="18"/>
          <w:szCs w:val="18"/>
        </w:rPr>
        <w:t xml:space="preserve">  Low Carbohydrate     </w:t>
      </w:r>
      <w:r>
        <w:rPr>
          <w:sz w:val="18"/>
          <w:szCs w:val="18"/>
        </w:rPr>
        <w:sym w:font="Symbol" w:char="F0F0"/>
      </w:r>
      <w:r>
        <w:rPr>
          <w:sz w:val="18"/>
          <w:szCs w:val="18"/>
        </w:rPr>
        <w:t xml:space="preserve">  High Protein     </w:t>
      </w:r>
      <w:r>
        <w:rPr>
          <w:sz w:val="18"/>
          <w:szCs w:val="18"/>
        </w:rPr>
        <w:sym w:font="Symbol" w:char="F0F0"/>
      </w:r>
      <w:r>
        <w:rPr>
          <w:sz w:val="18"/>
          <w:szCs w:val="18"/>
        </w:rPr>
        <w:t xml:space="preserve">  Low Sodium     </w:t>
      </w:r>
      <w:r>
        <w:rPr>
          <w:sz w:val="18"/>
          <w:szCs w:val="18"/>
        </w:rPr>
        <w:sym w:font="Symbol" w:char="F0F0"/>
      </w:r>
      <w:r>
        <w:rPr>
          <w:sz w:val="18"/>
          <w:szCs w:val="18"/>
        </w:rPr>
        <w:t xml:space="preserve">  Diabetic     </w:t>
      </w:r>
      <w:r>
        <w:rPr>
          <w:sz w:val="18"/>
          <w:szCs w:val="18"/>
        </w:rPr>
        <w:sym w:font="Symbol" w:char="F0F0"/>
      </w:r>
      <w:r>
        <w:rPr>
          <w:sz w:val="18"/>
          <w:szCs w:val="18"/>
        </w:rPr>
        <w:t xml:space="preserve">  No Dairy     </w:t>
      </w:r>
      <w:r>
        <w:rPr>
          <w:sz w:val="18"/>
          <w:szCs w:val="18"/>
        </w:rPr>
        <w:sym w:font="Symbol" w:char="F0F0"/>
      </w:r>
      <w:r>
        <w:rPr>
          <w:sz w:val="18"/>
          <w:szCs w:val="18"/>
        </w:rPr>
        <w:t xml:space="preserve">  No Wheat</w:t>
      </w:r>
    </w:p>
    <w:p w:rsidR="00E30A59" w:rsidRDefault="00E30A59" w:rsidP="00E30A59">
      <w:pPr>
        <w:rPr>
          <w:sz w:val="18"/>
          <w:szCs w:val="18"/>
        </w:rPr>
      </w:pPr>
      <w:r>
        <w:rPr>
          <w:sz w:val="18"/>
          <w:szCs w:val="18"/>
        </w:rPr>
        <w:sym w:font="Symbol" w:char="F0F0"/>
      </w:r>
      <w:r>
        <w:rPr>
          <w:sz w:val="18"/>
          <w:szCs w:val="18"/>
        </w:rPr>
        <w:t xml:space="preserve">  Gluten Restricted     </w:t>
      </w:r>
      <w:r>
        <w:rPr>
          <w:sz w:val="18"/>
          <w:szCs w:val="18"/>
        </w:rPr>
        <w:sym w:font="Symbol" w:char="F0F0"/>
      </w:r>
      <w:r>
        <w:rPr>
          <w:sz w:val="18"/>
          <w:szCs w:val="18"/>
        </w:rPr>
        <w:t xml:space="preserve">  Vegetarian     </w:t>
      </w:r>
      <w:r>
        <w:rPr>
          <w:sz w:val="18"/>
          <w:szCs w:val="18"/>
        </w:rPr>
        <w:sym w:font="Symbol" w:char="F0F0"/>
      </w:r>
      <w:r>
        <w:rPr>
          <w:sz w:val="18"/>
          <w:szCs w:val="18"/>
        </w:rPr>
        <w:t xml:space="preserve">  Vegan     </w:t>
      </w:r>
      <w:r>
        <w:rPr>
          <w:sz w:val="18"/>
          <w:szCs w:val="18"/>
        </w:rPr>
        <w:sym w:font="Symbol" w:char="F0F0"/>
      </w:r>
      <w:r>
        <w:rPr>
          <w:sz w:val="18"/>
          <w:szCs w:val="18"/>
        </w:rPr>
        <w:t xml:space="preserve">  </w:t>
      </w:r>
      <w:proofErr w:type="spellStart"/>
      <w:r>
        <w:rPr>
          <w:sz w:val="18"/>
          <w:szCs w:val="18"/>
        </w:rPr>
        <w:t>Ultrametabolism</w:t>
      </w:r>
      <w:proofErr w:type="spellEnd"/>
      <w:r>
        <w:rPr>
          <w:sz w:val="18"/>
          <w:szCs w:val="18"/>
        </w:rPr>
        <w:t xml:space="preserve">  </w:t>
      </w:r>
    </w:p>
    <w:p w:rsidR="00E30A59" w:rsidRDefault="00E30A59" w:rsidP="00E30A59">
      <w:pPr>
        <w:rPr>
          <w:sz w:val="18"/>
          <w:szCs w:val="18"/>
        </w:rPr>
      </w:pPr>
      <w:r w:rsidRPr="00E30A59">
        <w:rPr>
          <w:noProof/>
          <w:sz w:val="18"/>
          <w:szCs w:val="18"/>
        </w:rPr>
        <mc:AlternateContent>
          <mc:Choice Requires="wps">
            <w:drawing>
              <wp:anchor distT="45720" distB="45720" distL="114300" distR="114300" simplePos="0" relativeHeight="251697152" behindDoc="0" locked="0" layoutInCell="1" allowOverlap="1" wp14:anchorId="757CB974" wp14:editId="4CE383A3">
                <wp:simplePos x="0" y="0"/>
                <wp:positionH relativeFrom="margin">
                  <wp:align>left</wp:align>
                </wp:positionH>
                <wp:positionV relativeFrom="paragraph">
                  <wp:posOffset>247650</wp:posOffset>
                </wp:positionV>
                <wp:extent cx="5676265" cy="979805"/>
                <wp:effectExtent l="19050" t="19050" r="19685" b="107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979805"/>
                        </a:xfrm>
                        <a:prstGeom prst="rect">
                          <a:avLst/>
                        </a:prstGeom>
                        <a:solidFill>
                          <a:schemeClr val="bg2"/>
                        </a:solidFill>
                        <a:ln w="28575">
                          <a:solidFill>
                            <a:srgbClr val="000000"/>
                          </a:solidFill>
                          <a:miter lim="800000"/>
                          <a:headEnd/>
                          <a:tailEnd/>
                        </a:ln>
                      </wps:spPr>
                      <wps:txbx>
                        <w:txbxContent>
                          <w:p w:rsidR="00F1289C" w:rsidRDefault="00F1289C">
                            <w:pPr>
                              <w:rPr>
                                <w:sz w:val="18"/>
                                <w:szCs w:val="18"/>
                              </w:rPr>
                            </w:pPr>
                            <w:r w:rsidRPr="00E30A59">
                              <w:rPr>
                                <w:sz w:val="18"/>
                                <w:szCs w:val="18"/>
                              </w:rPr>
                              <w:t>Height</w:t>
                            </w:r>
                            <w:r>
                              <w:rPr>
                                <w:sz w:val="18"/>
                                <w:szCs w:val="18"/>
                              </w:rPr>
                              <w:t xml:space="preserve"> (feet/inches) ___________________</w:t>
                            </w:r>
                            <w:r>
                              <w:rPr>
                                <w:sz w:val="18"/>
                                <w:szCs w:val="18"/>
                              </w:rPr>
                              <w:tab/>
                            </w:r>
                            <w:r>
                              <w:rPr>
                                <w:sz w:val="18"/>
                                <w:szCs w:val="18"/>
                              </w:rPr>
                              <w:tab/>
                            </w:r>
                            <w:r>
                              <w:rPr>
                                <w:sz w:val="18"/>
                                <w:szCs w:val="18"/>
                              </w:rPr>
                              <w:tab/>
                              <w:t>Current Weight _________________________</w:t>
                            </w:r>
                          </w:p>
                          <w:p w:rsidR="00F1289C" w:rsidRPr="00E30A59" w:rsidRDefault="00F1289C" w:rsidP="00E30A59">
                            <w:pPr>
                              <w:rPr>
                                <w:sz w:val="18"/>
                                <w:szCs w:val="18"/>
                              </w:rPr>
                            </w:pPr>
                            <w:r>
                              <w:rPr>
                                <w:sz w:val="18"/>
                                <w:szCs w:val="18"/>
                              </w:rPr>
                              <w:t>Usual Weight Range + / - 5 lbs __________</w:t>
                            </w:r>
                            <w:r>
                              <w:rPr>
                                <w:sz w:val="18"/>
                                <w:szCs w:val="18"/>
                              </w:rPr>
                              <w:tab/>
                            </w:r>
                            <w:r>
                              <w:rPr>
                                <w:sz w:val="18"/>
                                <w:szCs w:val="18"/>
                              </w:rPr>
                              <w:tab/>
                            </w:r>
                            <w:r>
                              <w:rPr>
                                <w:sz w:val="18"/>
                                <w:szCs w:val="18"/>
                              </w:rPr>
                              <w:tab/>
                              <w:t>Desired Weight Range + / - 5 lbs __________</w:t>
                            </w:r>
                          </w:p>
                          <w:p w:rsidR="00F1289C" w:rsidRPr="00E30A59" w:rsidRDefault="00F1289C" w:rsidP="00E30A59">
                            <w:pPr>
                              <w:rPr>
                                <w:sz w:val="18"/>
                                <w:szCs w:val="18"/>
                              </w:rPr>
                            </w:pPr>
                            <w:r>
                              <w:rPr>
                                <w:sz w:val="18"/>
                                <w:szCs w:val="18"/>
                              </w:rPr>
                              <w:t>Highest Adult Weight __________________</w:t>
                            </w:r>
                            <w:r>
                              <w:rPr>
                                <w:sz w:val="18"/>
                                <w:szCs w:val="18"/>
                              </w:rPr>
                              <w:tab/>
                            </w:r>
                            <w:r>
                              <w:rPr>
                                <w:sz w:val="18"/>
                                <w:szCs w:val="18"/>
                              </w:rPr>
                              <w:tab/>
                            </w:r>
                            <w:r>
                              <w:rPr>
                                <w:sz w:val="18"/>
                                <w:szCs w:val="18"/>
                              </w:rPr>
                              <w:tab/>
                              <w:t>Lowest Adult Weight _____________________</w:t>
                            </w:r>
                          </w:p>
                          <w:p w:rsidR="00F1289C" w:rsidRPr="00E30A59" w:rsidRDefault="00F1289C" w:rsidP="00E30A59">
                            <w:pPr>
                              <w:rPr>
                                <w:sz w:val="18"/>
                                <w:szCs w:val="18"/>
                              </w:rPr>
                            </w:pPr>
                            <w:r>
                              <w:rPr>
                                <w:sz w:val="18"/>
                                <w:szCs w:val="18"/>
                              </w:rPr>
                              <w:t xml:space="preserve">Weight Fluctuations (&gt; 10lbs)   </w:t>
                            </w:r>
                            <w:r>
                              <w:rPr>
                                <w:sz w:val="18"/>
                                <w:szCs w:val="18"/>
                              </w:rPr>
                              <w:sym w:font="Symbol" w:char="F0F0"/>
                            </w:r>
                            <w:r>
                              <w:rPr>
                                <w:sz w:val="18"/>
                                <w:szCs w:val="18"/>
                              </w:rPr>
                              <w:t xml:space="preserve">  Yes     </w:t>
                            </w:r>
                            <w:r>
                              <w:rPr>
                                <w:sz w:val="18"/>
                                <w:szCs w:val="18"/>
                              </w:rPr>
                              <w:sym w:font="Symbol" w:char="F0F0"/>
                            </w:r>
                            <w:r>
                              <w:rPr>
                                <w:sz w:val="18"/>
                                <w:szCs w:val="18"/>
                              </w:rPr>
                              <w:t xml:space="preserve">  No    </w:t>
                            </w:r>
                            <w:r>
                              <w:rPr>
                                <w:sz w:val="18"/>
                                <w:szCs w:val="18"/>
                              </w:rPr>
                              <w:tab/>
                            </w:r>
                            <w:r>
                              <w:rPr>
                                <w:sz w:val="18"/>
                                <w:szCs w:val="18"/>
                              </w:rPr>
                              <w:tab/>
                              <w:t>Body Fat % _____________________________</w:t>
                            </w:r>
                          </w:p>
                          <w:p w:rsidR="00F1289C" w:rsidRPr="00E30A59" w:rsidRDefault="00F1289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B974" id="_x0000_s1043" type="#_x0000_t202" style="position:absolute;margin-left:0;margin-top:19.5pt;width:446.95pt;height:77.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" fillcolor="#eeece1 [3214]" strokeweight="2.25pt">
                <v:textbox>
                  <w:txbxContent>
                    <w:p w:rsidR="00F1289C" w:rsidRDefault="00F1289C">
                      <w:pPr>
                        <w:rPr>
                          <w:sz w:val="18"/>
                          <w:szCs w:val="18"/>
                        </w:rPr>
                      </w:pPr>
                      <w:r w:rsidRPr="00E30A59">
                        <w:rPr>
                          <w:sz w:val="18"/>
                          <w:szCs w:val="18"/>
                        </w:rPr>
                        <w:t>Height</w:t>
                      </w:r>
                      <w:r>
                        <w:rPr>
                          <w:sz w:val="18"/>
                          <w:szCs w:val="18"/>
                        </w:rPr>
                        <w:t xml:space="preserve"> (feet/inches) ___________________</w:t>
                      </w:r>
                      <w:r>
                        <w:rPr>
                          <w:sz w:val="18"/>
                          <w:szCs w:val="18"/>
                        </w:rPr>
                        <w:tab/>
                      </w:r>
                      <w:r>
                        <w:rPr>
                          <w:sz w:val="18"/>
                          <w:szCs w:val="18"/>
                        </w:rPr>
                        <w:tab/>
                      </w:r>
                      <w:r>
                        <w:rPr>
                          <w:sz w:val="18"/>
                          <w:szCs w:val="18"/>
                        </w:rPr>
                        <w:tab/>
                        <w:t>Current Weight _________________________</w:t>
                      </w:r>
                    </w:p>
                    <w:p w:rsidR="00F1289C" w:rsidRPr="00E30A59" w:rsidRDefault="00F1289C" w:rsidP="00E30A59">
                      <w:pPr>
                        <w:rPr>
                          <w:sz w:val="18"/>
                          <w:szCs w:val="18"/>
                        </w:rPr>
                      </w:pPr>
                      <w:r>
                        <w:rPr>
                          <w:sz w:val="18"/>
                          <w:szCs w:val="18"/>
                        </w:rPr>
                        <w:t>Usual Weight Range + / - 5 lbs __________</w:t>
                      </w:r>
                      <w:r>
                        <w:rPr>
                          <w:sz w:val="18"/>
                          <w:szCs w:val="18"/>
                        </w:rPr>
                        <w:tab/>
                      </w:r>
                      <w:r>
                        <w:rPr>
                          <w:sz w:val="18"/>
                          <w:szCs w:val="18"/>
                        </w:rPr>
                        <w:tab/>
                      </w:r>
                      <w:r>
                        <w:rPr>
                          <w:sz w:val="18"/>
                          <w:szCs w:val="18"/>
                        </w:rPr>
                        <w:tab/>
                        <w:t>Desired Weight Range + / - 5 lbs __________</w:t>
                      </w:r>
                    </w:p>
                    <w:p w:rsidR="00F1289C" w:rsidRPr="00E30A59" w:rsidRDefault="00F1289C" w:rsidP="00E30A59">
                      <w:pPr>
                        <w:rPr>
                          <w:sz w:val="18"/>
                          <w:szCs w:val="18"/>
                        </w:rPr>
                      </w:pPr>
                      <w:r>
                        <w:rPr>
                          <w:sz w:val="18"/>
                          <w:szCs w:val="18"/>
                        </w:rPr>
                        <w:t>Highest Adult Weight __________________</w:t>
                      </w:r>
                      <w:r>
                        <w:rPr>
                          <w:sz w:val="18"/>
                          <w:szCs w:val="18"/>
                        </w:rPr>
                        <w:tab/>
                      </w:r>
                      <w:r>
                        <w:rPr>
                          <w:sz w:val="18"/>
                          <w:szCs w:val="18"/>
                        </w:rPr>
                        <w:tab/>
                      </w:r>
                      <w:r>
                        <w:rPr>
                          <w:sz w:val="18"/>
                          <w:szCs w:val="18"/>
                        </w:rPr>
                        <w:tab/>
                        <w:t>Lowest Adult Weight _____________________</w:t>
                      </w:r>
                    </w:p>
                    <w:p w:rsidR="00F1289C" w:rsidRPr="00E30A59" w:rsidRDefault="00F1289C" w:rsidP="00E30A59">
                      <w:pPr>
                        <w:rPr>
                          <w:sz w:val="18"/>
                          <w:szCs w:val="18"/>
                        </w:rPr>
                      </w:pPr>
                      <w:r>
                        <w:rPr>
                          <w:sz w:val="18"/>
                          <w:szCs w:val="18"/>
                        </w:rPr>
                        <w:t xml:space="preserve">Weight Fluctuations (&gt; 10lbs)   </w:t>
                      </w:r>
                      <w:r>
                        <w:rPr>
                          <w:sz w:val="18"/>
                          <w:szCs w:val="18"/>
                        </w:rPr>
                        <w:sym w:font="Symbol" w:char="F0F0"/>
                      </w:r>
                      <w:r>
                        <w:rPr>
                          <w:sz w:val="18"/>
                          <w:szCs w:val="18"/>
                        </w:rPr>
                        <w:t xml:space="preserve">  Yes     </w:t>
                      </w:r>
                      <w:r>
                        <w:rPr>
                          <w:sz w:val="18"/>
                          <w:szCs w:val="18"/>
                        </w:rPr>
                        <w:sym w:font="Symbol" w:char="F0F0"/>
                      </w:r>
                      <w:r>
                        <w:rPr>
                          <w:sz w:val="18"/>
                          <w:szCs w:val="18"/>
                        </w:rPr>
                        <w:t xml:space="preserve">  No    </w:t>
                      </w:r>
                      <w:r>
                        <w:rPr>
                          <w:sz w:val="18"/>
                          <w:szCs w:val="18"/>
                        </w:rPr>
                        <w:tab/>
                      </w:r>
                      <w:r>
                        <w:rPr>
                          <w:sz w:val="18"/>
                          <w:szCs w:val="18"/>
                        </w:rPr>
                        <w:tab/>
                        <w:t>Body Fat % _____________________________</w:t>
                      </w:r>
                    </w:p>
                    <w:p w:rsidR="00F1289C" w:rsidRPr="00E30A59" w:rsidRDefault="00F1289C">
                      <w:pPr>
                        <w:rPr>
                          <w:sz w:val="18"/>
                          <w:szCs w:val="18"/>
                        </w:rPr>
                      </w:pPr>
                    </w:p>
                  </w:txbxContent>
                </v:textbox>
                <w10:wrap type="square" anchorx="margin"/>
              </v:shape>
            </w:pict>
          </mc:Fallback>
        </mc:AlternateContent>
      </w:r>
      <w:r>
        <w:rPr>
          <w:sz w:val="18"/>
          <w:szCs w:val="18"/>
        </w:rPr>
        <w:sym w:font="Symbol" w:char="F0F0"/>
      </w:r>
      <w:r>
        <w:rPr>
          <w:sz w:val="18"/>
          <w:szCs w:val="18"/>
        </w:rPr>
        <w:t xml:space="preserve">  Specific Program for Weight Loss / Maintenance Type: ___________________________                   </w:t>
      </w:r>
      <w:r>
        <w:rPr>
          <w:sz w:val="18"/>
          <w:szCs w:val="18"/>
        </w:rPr>
        <w:sym w:font="Symbol" w:char="F0F0"/>
      </w:r>
      <w:r>
        <w:rPr>
          <w:sz w:val="18"/>
          <w:szCs w:val="18"/>
        </w:rPr>
        <w:t xml:space="preserve">  Other: ___________________________</w:t>
      </w:r>
    </w:p>
    <w:p w:rsidR="00E30A59" w:rsidRDefault="00E30A59" w:rsidP="00E30A59">
      <w:pPr>
        <w:rPr>
          <w:sz w:val="18"/>
          <w:szCs w:val="18"/>
        </w:rPr>
      </w:pPr>
    </w:p>
    <w:p w:rsidR="00E30A59" w:rsidRDefault="00E30A59" w:rsidP="00E30A59">
      <w:pPr>
        <w:rPr>
          <w:sz w:val="18"/>
          <w:szCs w:val="18"/>
        </w:rPr>
      </w:pPr>
    </w:p>
    <w:p w:rsidR="00E30A59" w:rsidRDefault="00E30A59" w:rsidP="00E30A59">
      <w:pPr>
        <w:rPr>
          <w:sz w:val="18"/>
          <w:szCs w:val="18"/>
        </w:rPr>
      </w:pPr>
    </w:p>
    <w:p w:rsidR="00E30A59" w:rsidRDefault="00E30A59" w:rsidP="00E30A59">
      <w:pPr>
        <w:rPr>
          <w:sz w:val="18"/>
          <w:szCs w:val="18"/>
        </w:rPr>
      </w:pPr>
    </w:p>
    <w:p w:rsidR="00E30A59" w:rsidRPr="00016444" w:rsidRDefault="00E30A59" w:rsidP="00E30A59">
      <w:pPr>
        <w:rPr>
          <w:sz w:val="14"/>
          <w:szCs w:val="14"/>
        </w:rPr>
      </w:pPr>
    </w:p>
    <w:p w:rsidR="00016444" w:rsidRDefault="00016444" w:rsidP="00E30A59">
      <w:pPr>
        <w:rPr>
          <w:sz w:val="18"/>
          <w:szCs w:val="18"/>
        </w:rPr>
      </w:pPr>
      <w:r>
        <w:rPr>
          <w:sz w:val="18"/>
          <w:szCs w:val="18"/>
        </w:rPr>
        <w:t xml:space="preserve">How often do you weight yourself?   </w:t>
      </w:r>
      <w:r>
        <w:rPr>
          <w:sz w:val="18"/>
          <w:szCs w:val="18"/>
        </w:rPr>
        <w:sym w:font="Symbol" w:char="F0F0"/>
      </w:r>
      <w:r>
        <w:rPr>
          <w:sz w:val="18"/>
          <w:szCs w:val="18"/>
        </w:rPr>
        <w:t xml:space="preserve">  Daily    </w:t>
      </w:r>
      <w:r>
        <w:rPr>
          <w:sz w:val="18"/>
          <w:szCs w:val="18"/>
        </w:rPr>
        <w:sym w:font="Symbol" w:char="F0F0"/>
      </w:r>
      <w:r>
        <w:rPr>
          <w:sz w:val="18"/>
          <w:szCs w:val="18"/>
        </w:rPr>
        <w:t xml:space="preserve">  Weekly   </w:t>
      </w:r>
      <w:r>
        <w:rPr>
          <w:sz w:val="18"/>
          <w:szCs w:val="18"/>
        </w:rPr>
        <w:sym w:font="Symbol" w:char="F0F0"/>
      </w:r>
      <w:r w:rsidR="00F1289C">
        <w:rPr>
          <w:sz w:val="18"/>
          <w:szCs w:val="18"/>
        </w:rPr>
        <w:t xml:space="preserve">  Monthly</w:t>
      </w:r>
      <w:r>
        <w:rPr>
          <w:sz w:val="18"/>
          <w:szCs w:val="18"/>
        </w:rPr>
        <w:t xml:space="preserve">    </w:t>
      </w:r>
      <w:r>
        <w:rPr>
          <w:sz w:val="18"/>
          <w:szCs w:val="18"/>
        </w:rPr>
        <w:sym w:font="Symbol" w:char="F0F0"/>
      </w:r>
      <w:r w:rsidR="00F1289C">
        <w:rPr>
          <w:sz w:val="18"/>
          <w:szCs w:val="18"/>
        </w:rPr>
        <w:t xml:space="preserve">  Rarely</w:t>
      </w:r>
      <w:r>
        <w:rPr>
          <w:sz w:val="18"/>
          <w:szCs w:val="18"/>
        </w:rPr>
        <w:t xml:space="preserve">     </w:t>
      </w:r>
      <w:r>
        <w:rPr>
          <w:sz w:val="18"/>
          <w:szCs w:val="18"/>
        </w:rPr>
        <w:sym w:font="Symbol" w:char="F0F0"/>
      </w:r>
      <w:r w:rsidR="00F1289C">
        <w:rPr>
          <w:sz w:val="18"/>
          <w:szCs w:val="18"/>
        </w:rPr>
        <w:t xml:space="preserve">  Never </w:t>
      </w:r>
    </w:p>
    <w:p w:rsidR="00F1289C" w:rsidRDefault="00F1289C" w:rsidP="00F1289C">
      <w:pPr>
        <w:rPr>
          <w:sz w:val="18"/>
          <w:szCs w:val="18"/>
        </w:rPr>
      </w:pPr>
      <w:r>
        <w:rPr>
          <w:sz w:val="18"/>
          <w:szCs w:val="18"/>
        </w:rPr>
        <w:t xml:space="preserve">Have you ever had your metabolism (resting metabolic rate) checked?   </w:t>
      </w:r>
      <w:r>
        <w:rPr>
          <w:sz w:val="18"/>
          <w:szCs w:val="18"/>
        </w:rPr>
        <w:sym w:font="Symbol" w:char="F0F0"/>
      </w:r>
      <w:r>
        <w:rPr>
          <w:sz w:val="18"/>
          <w:szCs w:val="18"/>
        </w:rPr>
        <w:t xml:space="preserve">  Yes    </w:t>
      </w:r>
      <w:r>
        <w:rPr>
          <w:sz w:val="18"/>
          <w:szCs w:val="18"/>
        </w:rPr>
        <w:sym w:font="Symbol" w:char="F0F0"/>
      </w:r>
      <w:r>
        <w:rPr>
          <w:sz w:val="18"/>
          <w:szCs w:val="18"/>
        </w:rPr>
        <w:t xml:space="preserve">  No   If yes, what was it? __________</w:t>
      </w:r>
    </w:p>
    <w:p w:rsidR="00F1289C" w:rsidRDefault="00F1289C" w:rsidP="00F1289C">
      <w:pPr>
        <w:rPr>
          <w:sz w:val="18"/>
          <w:szCs w:val="18"/>
        </w:rPr>
      </w:pPr>
      <w:r>
        <w:rPr>
          <w:sz w:val="18"/>
          <w:szCs w:val="18"/>
        </w:rPr>
        <w:t xml:space="preserve">Do you avoid any particular foods?   </w:t>
      </w:r>
      <w:r>
        <w:rPr>
          <w:sz w:val="18"/>
          <w:szCs w:val="18"/>
        </w:rPr>
        <w:sym w:font="Symbol" w:char="F0F0"/>
      </w:r>
      <w:r>
        <w:rPr>
          <w:sz w:val="18"/>
          <w:szCs w:val="18"/>
        </w:rPr>
        <w:t xml:space="preserve">  Yes    </w:t>
      </w:r>
      <w:r>
        <w:rPr>
          <w:sz w:val="18"/>
          <w:szCs w:val="18"/>
        </w:rPr>
        <w:sym w:font="Symbol" w:char="F0F0"/>
      </w:r>
      <w:r>
        <w:rPr>
          <w:sz w:val="18"/>
          <w:szCs w:val="18"/>
        </w:rPr>
        <w:t xml:space="preserve">  No   If yes, types and reason _______________________________________________________</w:t>
      </w:r>
    </w:p>
    <w:p w:rsidR="00F1289C" w:rsidRDefault="00F1289C" w:rsidP="00F1289C">
      <w:pPr>
        <w:rPr>
          <w:sz w:val="18"/>
          <w:szCs w:val="18"/>
        </w:rPr>
      </w:pPr>
      <w:r>
        <w:rPr>
          <w:sz w:val="18"/>
          <w:szCs w:val="18"/>
        </w:rPr>
        <w:t>________________________________________________________________________________________________________________________</w:t>
      </w:r>
    </w:p>
    <w:p w:rsidR="00F1289C" w:rsidRDefault="00F1289C" w:rsidP="00F1289C">
      <w:pPr>
        <w:rPr>
          <w:sz w:val="18"/>
          <w:szCs w:val="18"/>
        </w:rPr>
      </w:pPr>
      <w:r>
        <w:rPr>
          <w:sz w:val="18"/>
          <w:szCs w:val="18"/>
        </w:rPr>
        <w:t>If you could only eat a few foods a week, what would they be? ___________________________________________________________________</w:t>
      </w:r>
    </w:p>
    <w:p w:rsidR="00F1289C" w:rsidRDefault="00F1289C" w:rsidP="00F1289C">
      <w:pPr>
        <w:rPr>
          <w:sz w:val="18"/>
          <w:szCs w:val="18"/>
        </w:rPr>
      </w:pPr>
      <w:r>
        <w:rPr>
          <w:sz w:val="18"/>
          <w:szCs w:val="18"/>
        </w:rPr>
        <w:t>________________________________________________________________________________________________________________________</w:t>
      </w:r>
    </w:p>
    <w:p w:rsidR="00647A62" w:rsidRDefault="00F1289C" w:rsidP="00F1289C">
      <w:pPr>
        <w:rPr>
          <w:sz w:val="18"/>
          <w:szCs w:val="18"/>
        </w:rPr>
      </w:pPr>
      <w:r>
        <w:rPr>
          <w:sz w:val="18"/>
          <w:szCs w:val="18"/>
        </w:rPr>
        <w:t xml:space="preserve">Do you grocery shop?   </w:t>
      </w:r>
      <w:r>
        <w:rPr>
          <w:sz w:val="18"/>
          <w:szCs w:val="18"/>
        </w:rPr>
        <w:sym w:font="Symbol" w:char="F0F0"/>
      </w:r>
      <w:r>
        <w:rPr>
          <w:sz w:val="18"/>
          <w:szCs w:val="18"/>
        </w:rPr>
        <w:t xml:space="preserve">  Yes    </w:t>
      </w:r>
      <w:r>
        <w:rPr>
          <w:sz w:val="18"/>
          <w:szCs w:val="18"/>
        </w:rPr>
        <w:sym w:font="Symbol" w:char="F0F0"/>
      </w:r>
      <w:r>
        <w:rPr>
          <w:sz w:val="18"/>
          <w:szCs w:val="18"/>
        </w:rPr>
        <w:t xml:space="preserve">  No   If no, who </w:t>
      </w:r>
      <w:r w:rsidR="00647A62">
        <w:rPr>
          <w:sz w:val="18"/>
          <w:szCs w:val="18"/>
        </w:rPr>
        <w:t xml:space="preserve">does the shopping? _____________________________________________________________ </w:t>
      </w:r>
    </w:p>
    <w:p w:rsidR="00F1289C" w:rsidRDefault="00F1289C" w:rsidP="00F1289C">
      <w:pPr>
        <w:rPr>
          <w:sz w:val="18"/>
          <w:szCs w:val="18"/>
        </w:rPr>
      </w:pPr>
      <w:r>
        <w:rPr>
          <w:sz w:val="18"/>
          <w:szCs w:val="18"/>
        </w:rPr>
        <w:t xml:space="preserve">Do you like to grocery shop?   </w:t>
      </w:r>
      <w:r>
        <w:rPr>
          <w:sz w:val="18"/>
          <w:szCs w:val="18"/>
        </w:rPr>
        <w:sym w:font="Symbol" w:char="F0F0"/>
      </w:r>
      <w:r>
        <w:rPr>
          <w:sz w:val="18"/>
          <w:szCs w:val="18"/>
        </w:rPr>
        <w:t xml:space="preserve">  Yes    </w:t>
      </w:r>
      <w:r>
        <w:rPr>
          <w:sz w:val="18"/>
          <w:szCs w:val="18"/>
        </w:rPr>
        <w:sym w:font="Symbol" w:char="F0F0"/>
      </w:r>
      <w:r>
        <w:rPr>
          <w:sz w:val="18"/>
          <w:szCs w:val="18"/>
        </w:rPr>
        <w:t xml:space="preserve">  No   Why? ____________________________________________________________________________</w:t>
      </w:r>
    </w:p>
    <w:p w:rsidR="00F1289C" w:rsidRDefault="00F1289C" w:rsidP="00F1289C">
      <w:pPr>
        <w:rPr>
          <w:sz w:val="18"/>
          <w:szCs w:val="18"/>
        </w:rPr>
      </w:pPr>
      <w:r>
        <w:rPr>
          <w:sz w:val="18"/>
          <w:szCs w:val="18"/>
        </w:rPr>
        <w:t xml:space="preserve">Do you read food labels?   </w:t>
      </w:r>
      <w:r>
        <w:rPr>
          <w:sz w:val="18"/>
          <w:szCs w:val="18"/>
        </w:rPr>
        <w:sym w:font="Symbol" w:char="F0F0"/>
      </w:r>
      <w:r>
        <w:rPr>
          <w:sz w:val="18"/>
          <w:szCs w:val="18"/>
        </w:rPr>
        <w:t xml:space="preserve">  Yes    </w:t>
      </w:r>
      <w:r>
        <w:rPr>
          <w:sz w:val="18"/>
          <w:szCs w:val="18"/>
        </w:rPr>
        <w:sym w:font="Symbol" w:char="F0F0"/>
      </w:r>
      <w:r>
        <w:rPr>
          <w:sz w:val="18"/>
          <w:szCs w:val="18"/>
        </w:rPr>
        <w:t xml:space="preserve">  No   </w:t>
      </w:r>
    </w:p>
    <w:p w:rsidR="00F1289C" w:rsidRDefault="00F1289C" w:rsidP="00F1289C">
      <w:pPr>
        <w:rPr>
          <w:sz w:val="18"/>
          <w:szCs w:val="18"/>
        </w:rPr>
      </w:pPr>
      <w:r>
        <w:rPr>
          <w:sz w:val="18"/>
          <w:szCs w:val="18"/>
        </w:rPr>
        <w:t xml:space="preserve">Do you cook?   </w:t>
      </w:r>
      <w:r>
        <w:rPr>
          <w:sz w:val="18"/>
          <w:szCs w:val="18"/>
        </w:rPr>
        <w:sym w:font="Symbol" w:char="F0F0"/>
      </w:r>
      <w:r>
        <w:rPr>
          <w:sz w:val="18"/>
          <w:szCs w:val="18"/>
        </w:rPr>
        <w:t xml:space="preserve">  Yes    </w:t>
      </w:r>
      <w:r>
        <w:rPr>
          <w:sz w:val="18"/>
          <w:szCs w:val="18"/>
        </w:rPr>
        <w:sym w:font="Symbol" w:char="F0F0"/>
      </w:r>
      <w:r>
        <w:rPr>
          <w:sz w:val="18"/>
          <w:szCs w:val="18"/>
        </w:rPr>
        <w:t xml:space="preserve">  No   If no, who does the cooking? _____________________________________________________________________</w:t>
      </w:r>
    </w:p>
    <w:p w:rsidR="00F1289C" w:rsidRDefault="00F1289C" w:rsidP="00F1289C">
      <w:pPr>
        <w:rPr>
          <w:sz w:val="18"/>
          <w:szCs w:val="18"/>
        </w:rPr>
      </w:pPr>
      <w:r>
        <w:rPr>
          <w:sz w:val="18"/>
          <w:szCs w:val="18"/>
        </w:rPr>
        <w:t xml:space="preserve">Do you like to cook?   </w:t>
      </w:r>
      <w:r>
        <w:rPr>
          <w:sz w:val="18"/>
          <w:szCs w:val="18"/>
        </w:rPr>
        <w:sym w:font="Symbol" w:char="F0F0"/>
      </w:r>
      <w:r>
        <w:rPr>
          <w:sz w:val="18"/>
          <w:szCs w:val="18"/>
        </w:rPr>
        <w:t xml:space="preserve">  Yes    </w:t>
      </w:r>
      <w:r>
        <w:rPr>
          <w:sz w:val="18"/>
          <w:szCs w:val="18"/>
        </w:rPr>
        <w:sym w:font="Symbol" w:char="F0F0"/>
      </w:r>
      <w:r>
        <w:rPr>
          <w:sz w:val="18"/>
          <w:szCs w:val="18"/>
        </w:rPr>
        <w:t xml:space="preserve">  No   Why? ___________________________________________________________________________________</w:t>
      </w:r>
    </w:p>
    <w:p w:rsidR="00F1289C" w:rsidRDefault="00F1289C" w:rsidP="00F1289C">
      <w:pPr>
        <w:rPr>
          <w:sz w:val="18"/>
          <w:szCs w:val="18"/>
        </w:rPr>
      </w:pPr>
      <w:r>
        <w:rPr>
          <w:sz w:val="18"/>
          <w:szCs w:val="18"/>
        </w:rPr>
        <w:t xml:space="preserve">How many meals do you eat out per week?   </w:t>
      </w:r>
      <w:r>
        <w:rPr>
          <w:sz w:val="18"/>
          <w:szCs w:val="18"/>
        </w:rPr>
        <w:sym w:font="Symbol" w:char="F0F0"/>
      </w:r>
      <w:r>
        <w:rPr>
          <w:sz w:val="18"/>
          <w:szCs w:val="18"/>
        </w:rPr>
        <w:t xml:space="preserve">  0-1    </w:t>
      </w:r>
      <w:r>
        <w:rPr>
          <w:sz w:val="18"/>
          <w:szCs w:val="18"/>
        </w:rPr>
        <w:sym w:font="Symbol" w:char="F0F0"/>
      </w:r>
      <w:r>
        <w:rPr>
          <w:sz w:val="18"/>
          <w:szCs w:val="18"/>
        </w:rPr>
        <w:t xml:space="preserve">  1-3   </w:t>
      </w:r>
      <w:r>
        <w:rPr>
          <w:sz w:val="18"/>
          <w:szCs w:val="18"/>
        </w:rPr>
        <w:sym w:font="Symbol" w:char="F0F0"/>
      </w:r>
      <w:r>
        <w:rPr>
          <w:sz w:val="18"/>
          <w:szCs w:val="18"/>
        </w:rPr>
        <w:t xml:space="preserve">  3-5    </w:t>
      </w:r>
      <w:r>
        <w:rPr>
          <w:sz w:val="18"/>
          <w:szCs w:val="18"/>
        </w:rPr>
        <w:sym w:font="Symbol" w:char="F0F0"/>
      </w:r>
      <w:r>
        <w:rPr>
          <w:sz w:val="18"/>
          <w:szCs w:val="18"/>
        </w:rPr>
        <w:t xml:space="preserve">  &gt;5 meals per week </w:t>
      </w:r>
    </w:p>
    <w:p w:rsidR="00647A62" w:rsidRDefault="00E0049E" w:rsidP="00F1289C">
      <w:pPr>
        <w:rPr>
          <w:sz w:val="18"/>
          <w:szCs w:val="18"/>
        </w:rPr>
      </w:pPr>
      <w:r>
        <w:rPr>
          <w:sz w:val="18"/>
          <w:szCs w:val="18"/>
        </w:rPr>
        <w:t xml:space="preserve">Which types of food are you concerned about when it comes to your waistline?   </w:t>
      </w:r>
      <w:r>
        <w:rPr>
          <w:sz w:val="18"/>
          <w:szCs w:val="18"/>
        </w:rPr>
        <w:sym w:font="Symbol" w:char="F0F0"/>
      </w:r>
      <w:r>
        <w:rPr>
          <w:sz w:val="18"/>
          <w:szCs w:val="18"/>
        </w:rPr>
        <w:t xml:space="preserve">  Sugar    </w:t>
      </w:r>
      <w:r>
        <w:rPr>
          <w:sz w:val="18"/>
          <w:szCs w:val="18"/>
        </w:rPr>
        <w:sym w:font="Symbol" w:char="F0F0"/>
      </w:r>
      <w:r>
        <w:rPr>
          <w:sz w:val="18"/>
          <w:szCs w:val="18"/>
        </w:rPr>
        <w:t xml:space="preserve">  Fat   </w:t>
      </w:r>
      <w:r>
        <w:rPr>
          <w:sz w:val="18"/>
          <w:szCs w:val="18"/>
        </w:rPr>
        <w:sym w:font="Symbol" w:char="F0F0"/>
      </w:r>
      <w:r>
        <w:rPr>
          <w:sz w:val="18"/>
          <w:szCs w:val="18"/>
        </w:rPr>
        <w:t xml:space="preserve">  Carbs    </w:t>
      </w:r>
      <w:r>
        <w:rPr>
          <w:sz w:val="18"/>
          <w:szCs w:val="18"/>
        </w:rPr>
        <w:sym w:font="Symbol" w:char="F0F0"/>
      </w:r>
      <w:r>
        <w:rPr>
          <w:sz w:val="18"/>
          <w:szCs w:val="18"/>
        </w:rPr>
        <w:t xml:space="preserve">  Protein</w:t>
      </w:r>
    </w:p>
    <w:p w:rsidR="00E0049E" w:rsidRDefault="00E0049E" w:rsidP="00F1289C">
      <w:pPr>
        <w:rPr>
          <w:sz w:val="18"/>
          <w:szCs w:val="18"/>
        </w:rPr>
      </w:pPr>
      <w:r>
        <w:rPr>
          <w:sz w:val="18"/>
          <w:szCs w:val="18"/>
        </w:rPr>
        <w:t xml:space="preserve">What do you feel guilty about eating?   </w:t>
      </w:r>
      <w:r>
        <w:rPr>
          <w:sz w:val="18"/>
          <w:szCs w:val="18"/>
        </w:rPr>
        <w:sym w:font="Symbol" w:char="F0F0"/>
      </w:r>
      <w:r>
        <w:rPr>
          <w:sz w:val="18"/>
          <w:szCs w:val="18"/>
        </w:rPr>
        <w:t xml:space="preserve">  Too much sugar    </w:t>
      </w:r>
      <w:r>
        <w:rPr>
          <w:sz w:val="18"/>
          <w:szCs w:val="18"/>
        </w:rPr>
        <w:sym w:font="Symbol" w:char="F0F0"/>
      </w:r>
      <w:r>
        <w:rPr>
          <w:sz w:val="18"/>
          <w:szCs w:val="18"/>
        </w:rPr>
        <w:t xml:space="preserve">  Too many carbs   </w:t>
      </w:r>
      <w:r>
        <w:rPr>
          <w:sz w:val="18"/>
          <w:szCs w:val="18"/>
        </w:rPr>
        <w:sym w:font="Symbol" w:char="F0F0"/>
      </w:r>
      <w:r>
        <w:rPr>
          <w:sz w:val="18"/>
          <w:szCs w:val="18"/>
        </w:rPr>
        <w:t xml:space="preserve">  Too much fat</w:t>
      </w:r>
    </w:p>
    <w:p w:rsidR="00E0049E" w:rsidRDefault="00E0049E" w:rsidP="00E30A59">
      <w:pPr>
        <w:rPr>
          <w:sz w:val="18"/>
          <w:szCs w:val="18"/>
        </w:rPr>
      </w:pPr>
      <w:r>
        <w:rPr>
          <w:sz w:val="18"/>
          <w:szCs w:val="18"/>
        </w:rPr>
        <w:t xml:space="preserve">Which one statement best describes your relationship with sugar?  </w:t>
      </w:r>
    </w:p>
    <w:p w:rsidR="00E0049E" w:rsidRDefault="00E0049E" w:rsidP="00E30A59">
      <w:pPr>
        <w:rPr>
          <w:sz w:val="18"/>
          <w:szCs w:val="18"/>
        </w:rPr>
      </w:pPr>
      <w:r>
        <w:rPr>
          <w:sz w:val="18"/>
          <w:szCs w:val="18"/>
        </w:rPr>
        <w:sym w:font="Symbol" w:char="F0F0"/>
      </w:r>
      <w:r>
        <w:rPr>
          <w:sz w:val="18"/>
          <w:szCs w:val="18"/>
        </w:rPr>
        <w:t xml:space="preserve">  I’d like to reduce my sugar intake</w:t>
      </w:r>
      <w:r>
        <w:rPr>
          <w:sz w:val="18"/>
          <w:szCs w:val="18"/>
        </w:rPr>
        <w:tab/>
      </w:r>
      <w:r>
        <w:rPr>
          <w:sz w:val="18"/>
          <w:szCs w:val="18"/>
        </w:rPr>
        <w:tab/>
      </w:r>
      <w:r>
        <w:rPr>
          <w:sz w:val="18"/>
          <w:szCs w:val="18"/>
        </w:rPr>
        <w:sym w:font="Symbol" w:char="F0F0"/>
      </w:r>
      <w:r>
        <w:rPr>
          <w:sz w:val="18"/>
          <w:szCs w:val="18"/>
        </w:rPr>
        <w:t xml:space="preserve">  I use sugar sparingly</w:t>
      </w:r>
      <w:r>
        <w:rPr>
          <w:sz w:val="18"/>
          <w:szCs w:val="18"/>
        </w:rPr>
        <w:tab/>
      </w:r>
      <w:r>
        <w:rPr>
          <w:sz w:val="18"/>
          <w:szCs w:val="18"/>
        </w:rPr>
        <w:tab/>
      </w:r>
      <w:r>
        <w:rPr>
          <w:sz w:val="18"/>
          <w:szCs w:val="18"/>
        </w:rPr>
        <w:sym w:font="Symbol" w:char="F0F0"/>
      </w:r>
      <w:r>
        <w:rPr>
          <w:sz w:val="18"/>
          <w:szCs w:val="18"/>
        </w:rPr>
        <w:t xml:space="preserve">  I eat as much sugar as I want </w:t>
      </w:r>
    </w:p>
    <w:p w:rsidR="00E30A59" w:rsidRDefault="00E0049E" w:rsidP="00E30A59">
      <w:pPr>
        <w:rPr>
          <w:sz w:val="18"/>
          <w:szCs w:val="18"/>
        </w:rPr>
      </w:pPr>
      <w:r>
        <w:rPr>
          <w:sz w:val="18"/>
          <w:szCs w:val="18"/>
        </w:rPr>
        <w:sym w:font="Symbol" w:char="F0F0"/>
      </w:r>
      <w:r>
        <w:rPr>
          <w:sz w:val="18"/>
          <w:szCs w:val="18"/>
        </w:rPr>
        <w:t xml:space="preserve">  I’ve already “broken up” with sugar    </w:t>
      </w:r>
      <w:r>
        <w:rPr>
          <w:sz w:val="18"/>
          <w:szCs w:val="18"/>
        </w:rPr>
        <w:tab/>
      </w:r>
      <w:r>
        <w:rPr>
          <w:sz w:val="18"/>
          <w:szCs w:val="18"/>
        </w:rPr>
        <w:sym w:font="Symbol" w:char="F0F0"/>
      </w:r>
      <w:r>
        <w:rPr>
          <w:sz w:val="18"/>
          <w:szCs w:val="18"/>
        </w:rPr>
        <w:t xml:space="preserve">  I need to quit sugar </w:t>
      </w:r>
    </w:p>
    <w:p w:rsidR="00647A62" w:rsidRDefault="00647A62" w:rsidP="00E0049E">
      <w:pPr>
        <w:jc w:val="right"/>
        <w:rPr>
          <w:b/>
          <w:color w:val="FFFFFF" w:themeColor="background1"/>
          <w:sz w:val="44"/>
          <w:szCs w:val="44"/>
        </w:rPr>
      </w:pPr>
      <w:r w:rsidRPr="00C96457">
        <w:rPr>
          <w:b/>
          <w:color w:val="FFFFFF" w:themeColor="background1"/>
          <w:sz w:val="44"/>
          <w:szCs w:val="44"/>
        </w:rPr>
        <w:lastRenderedPageBreak/>
        <w:t>Functional Medicine New Patient - Form</w:t>
      </w:r>
      <w:r>
        <w:rPr>
          <w:b/>
          <w:color w:val="FFFFFF" w:themeColor="background1"/>
          <w:sz w:val="44"/>
          <w:szCs w:val="44"/>
        </w:rPr>
        <w:t xml:space="preserve"> Page 10</w:t>
      </w:r>
    </w:p>
    <w:p w:rsidR="00647A62" w:rsidRDefault="00647A62" w:rsidP="00E30A59">
      <w:pPr>
        <w:rPr>
          <w:sz w:val="18"/>
          <w:szCs w:val="18"/>
        </w:rPr>
      </w:pPr>
    </w:p>
    <w:p w:rsidR="00647A62" w:rsidRDefault="00647A62" w:rsidP="00E30A59">
      <w:pPr>
        <w:rPr>
          <w:sz w:val="18"/>
          <w:szCs w:val="18"/>
        </w:rPr>
      </w:pPr>
    </w:p>
    <w:p w:rsidR="00647A62" w:rsidRDefault="00647A62" w:rsidP="00E30A59">
      <w:pPr>
        <w:rPr>
          <w:sz w:val="18"/>
          <w:szCs w:val="18"/>
        </w:rPr>
      </w:pPr>
    </w:p>
    <w:p w:rsidR="00647A62" w:rsidRDefault="00647A62" w:rsidP="00647A62">
      <w:pPr>
        <w:pStyle w:val="Heading1"/>
      </w:pPr>
      <w:r>
        <w:t>Social History cont.</w:t>
      </w:r>
    </w:p>
    <w:p w:rsidR="00647A62" w:rsidRDefault="00647A62" w:rsidP="00647A62"/>
    <w:p w:rsidR="00647A62" w:rsidRDefault="00647A62" w:rsidP="00647A62">
      <w:pPr>
        <w:rPr>
          <w:b/>
          <w:sz w:val="18"/>
          <w:szCs w:val="18"/>
        </w:rPr>
      </w:pPr>
      <w:r w:rsidRPr="00647A62">
        <w:rPr>
          <w:b/>
          <w:sz w:val="18"/>
          <w:szCs w:val="18"/>
        </w:rPr>
        <w:t>Check all the factors that apply to your current lifestyle and eating habits: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490"/>
      </w:tblGrid>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Fast eater</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Love to eat</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Erratic eating pattern</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Eat because I have to</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Eat too much</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Have a negative relationship to food</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Late night eating</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Struggle with eating issues</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Dislike healthy food</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Emotional eater (eat when sad, lonely, depressed or bored)</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Time constraints</w:t>
            </w:r>
          </w:p>
        </w:tc>
        <w:tc>
          <w:tcPr>
            <w:tcW w:w="5490" w:type="dxa"/>
          </w:tcPr>
          <w:p w:rsidR="00647A62" w:rsidRPr="00E0049E" w:rsidRDefault="00E0049E" w:rsidP="00647A62">
            <w:pPr>
              <w:pStyle w:val="ListParagraph"/>
              <w:numPr>
                <w:ilvl w:val="0"/>
                <w:numId w:val="7"/>
              </w:numPr>
              <w:rPr>
                <w:sz w:val="20"/>
                <w:szCs w:val="20"/>
              </w:rPr>
            </w:pPr>
            <w:r w:rsidRPr="00E0049E">
              <w:rPr>
                <w:sz w:val="20"/>
                <w:szCs w:val="20"/>
              </w:rPr>
              <w:t>Eat too much under stress</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Eat more than 50% meals away from home</w:t>
            </w:r>
          </w:p>
        </w:tc>
        <w:tc>
          <w:tcPr>
            <w:tcW w:w="5490" w:type="dxa"/>
          </w:tcPr>
          <w:p w:rsidR="00647A62" w:rsidRPr="00E0049E" w:rsidRDefault="00E0049E" w:rsidP="00647A62">
            <w:pPr>
              <w:pStyle w:val="ListParagraph"/>
              <w:numPr>
                <w:ilvl w:val="0"/>
                <w:numId w:val="7"/>
              </w:numPr>
              <w:rPr>
                <w:sz w:val="20"/>
                <w:szCs w:val="20"/>
              </w:rPr>
            </w:pPr>
            <w:r w:rsidRPr="00E0049E">
              <w:rPr>
                <w:sz w:val="20"/>
                <w:szCs w:val="20"/>
              </w:rPr>
              <w:t>Eat too little under stress</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Travel frequently</w:t>
            </w:r>
          </w:p>
        </w:tc>
        <w:tc>
          <w:tcPr>
            <w:tcW w:w="5490" w:type="dxa"/>
          </w:tcPr>
          <w:p w:rsidR="00647A62" w:rsidRPr="00E0049E" w:rsidRDefault="00E0049E" w:rsidP="00647A62">
            <w:pPr>
              <w:pStyle w:val="ListParagraph"/>
              <w:numPr>
                <w:ilvl w:val="0"/>
                <w:numId w:val="7"/>
              </w:numPr>
              <w:rPr>
                <w:sz w:val="20"/>
                <w:szCs w:val="20"/>
              </w:rPr>
            </w:pPr>
            <w:r w:rsidRPr="00E0049E">
              <w:rPr>
                <w:sz w:val="20"/>
                <w:szCs w:val="20"/>
              </w:rPr>
              <w:t>Don’t care to cook</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Non-availability of healthy foods</w:t>
            </w:r>
          </w:p>
        </w:tc>
        <w:tc>
          <w:tcPr>
            <w:tcW w:w="5490" w:type="dxa"/>
          </w:tcPr>
          <w:p w:rsidR="00647A62" w:rsidRPr="00E0049E" w:rsidRDefault="00E0049E" w:rsidP="00647A62">
            <w:pPr>
              <w:pStyle w:val="ListParagraph"/>
              <w:numPr>
                <w:ilvl w:val="0"/>
                <w:numId w:val="7"/>
              </w:numPr>
              <w:rPr>
                <w:sz w:val="20"/>
                <w:szCs w:val="20"/>
              </w:rPr>
            </w:pPr>
            <w:r w:rsidRPr="00E0049E">
              <w:rPr>
                <w:sz w:val="20"/>
                <w:szCs w:val="20"/>
              </w:rPr>
              <w:t>Eating in the middle of the night</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Do not plan meals or menus</w:t>
            </w:r>
          </w:p>
        </w:tc>
        <w:tc>
          <w:tcPr>
            <w:tcW w:w="5490" w:type="dxa"/>
          </w:tcPr>
          <w:p w:rsidR="00647A62" w:rsidRPr="00E0049E" w:rsidRDefault="00E0049E" w:rsidP="00647A62">
            <w:pPr>
              <w:pStyle w:val="ListParagraph"/>
              <w:numPr>
                <w:ilvl w:val="0"/>
                <w:numId w:val="7"/>
              </w:numPr>
              <w:rPr>
                <w:sz w:val="20"/>
                <w:szCs w:val="20"/>
              </w:rPr>
            </w:pPr>
            <w:r w:rsidRPr="00E0049E">
              <w:rPr>
                <w:sz w:val="20"/>
                <w:szCs w:val="20"/>
              </w:rPr>
              <w:t>Confused about nutrition advice</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Reliance on convenience items</w:t>
            </w:r>
          </w:p>
        </w:tc>
        <w:tc>
          <w:tcPr>
            <w:tcW w:w="5490" w:type="dxa"/>
          </w:tcPr>
          <w:p w:rsidR="00647A62" w:rsidRPr="00E0049E" w:rsidRDefault="00E0049E" w:rsidP="00647A62">
            <w:pPr>
              <w:pStyle w:val="ListParagraph"/>
              <w:numPr>
                <w:ilvl w:val="0"/>
                <w:numId w:val="7"/>
              </w:numPr>
              <w:rPr>
                <w:sz w:val="20"/>
                <w:szCs w:val="20"/>
              </w:rPr>
            </w:pPr>
            <w:r>
              <w:rPr>
                <w:sz w:val="20"/>
                <w:szCs w:val="20"/>
              </w:rPr>
              <w:t>Have issues with textures of food</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Poor snack choices</w:t>
            </w:r>
          </w:p>
        </w:tc>
        <w:tc>
          <w:tcPr>
            <w:tcW w:w="5490" w:type="dxa"/>
          </w:tcPr>
          <w:p w:rsidR="00647A62" w:rsidRPr="00E0049E" w:rsidRDefault="00E0049E" w:rsidP="00647A62">
            <w:pPr>
              <w:pStyle w:val="ListParagraph"/>
              <w:numPr>
                <w:ilvl w:val="0"/>
                <w:numId w:val="7"/>
              </w:numPr>
              <w:rPr>
                <w:sz w:val="20"/>
                <w:szCs w:val="20"/>
              </w:rPr>
            </w:pPr>
            <w:r>
              <w:rPr>
                <w:sz w:val="20"/>
                <w:szCs w:val="20"/>
              </w:rPr>
              <w:t>Crave or eat too many foods containing sugar</w:t>
            </w:r>
          </w:p>
        </w:tc>
      </w:tr>
      <w:tr w:rsidR="00647A62" w:rsidTr="00E0049E">
        <w:tc>
          <w:tcPr>
            <w:tcW w:w="4855" w:type="dxa"/>
          </w:tcPr>
          <w:p w:rsidR="00647A62" w:rsidRPr="00E0049E" w:rsidRDefault="00647A62" w:rsidP="00647A62">
            <w:pPr>
              <w:pStyle w:val="ListParagraph"/>
              <w:numPr>
                <w:ilvl w:val="0"/>
                <w:numId w:val="7"/>
              </w:numPr>
              <w:rPr>
                <w:sz w:val="20"/>
                <w:szCs w:val="20"/>
              </w:rPr>
            </w:pPr>
            <w:r w:rsidRPr="00E0049E">
              <w:rPr>
                <w:sz w:val="20"/>
                <w:szCs w:val="20"/>
              </w:rPr>
              <w:t>Significant other or family members don’t like healthy foods</w:t>
            </w:r>
          </w:p>
        </w:tc>
        <w:tc>
          <w:tcPr>
            <w:tcW w:w="5490" w:type="dxa"/>
          </w:tcPr>
          <w:p w:rsidR="00647A62" w:rsidRPr="00E0049E" w:rsidRDefault="00647A62" w:rsidP="00647A62">
            <w:pPr>
              <w:pStyle w:val="ListParagraph"/>
              <w:numPr>
                <w:ilvl w:val="0"/>
                <w:numId w:val="7"/>
              </w:numPr>
              <w:rPr>
                <w:sz w:val="20"/>
                <w:szCs w:val="20"/>
              </w:rPr>
            </w:pPr>
            <w:r w:rsidRPr="00E0049E">
              <w:rPr>
                <w:sz w:val="20"/>
                <w:szCs w:val="20"/>
              </w:rPr>
              <w:t>Significant other or family members have special dietary needs or food preferences</w:t>
            </w:r>
          </w:p>
        </w:tc>
      </w:tr>
    </w:tbl>
    <w:p w:rsidR="00E0049E" w:rsidRDefault="00E0049E" w:rsidP="00E0049E">
      <w:pPr>
        <w:rPr>
          <w:b/>
          <w:sz w:val="18"/>
          <w:szCs w:val="18"/>
        </w:rPr>
      </w:pPr>
    </w:p>
    <w:p w:rsidR="00647A62" w:rsidRDefault="00E0049E" w:rsidP="00647A62">
      <w:pPr>
        <w:rPr>
          <w:b/>
          <w:sz w:val="18"/>
          <w:szCs w:val="18"/>
        </w:rPr>
      </w:pPr>
      <w:r>
        <w:rPr>
          <w:b/>
          <w:sz w:val="18"/>
          <w:szCs w:val="18"/>
        </w:rPr>
        <w:t>Are you experiencing any of the following symptoms</w:t>
      </w:r>
      <w:r w:rsidR="00D976FE">
        <w:rPr>
          <w:b/>
          <w:sz w:val="18"/>
          <w:szCs w:val="18"/>
        </w:rPr>
        <w:t xml:space="preserve"> related to nutritional deficiencies</w:t>
      </w:r>
      <w:r>
        <w:rPr>
          <w:b/>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490"/>
      </w:tblGrid>
      <w:tr w:rsidR="00E0049E" w:rsidRPr="00E0049E" w:rsidTr="00AF1E4A">
        <w:tc>
          <w:tcPr>
            <w:tcW w:w="4855" w:type="dxa"/>
          </w:tcPr>
          <w:p w:rsidR="00E0049E" w:rsidRPr="00E0049E" w:rsidRDefault="00E0049E" w:rsidP="00AF1E4A">
            <w:pPr>
              <w:pStyle w:val="ListParagraph"/>
              <w:numPr>
                <w:ilvl w:val="0"/>
                <w:numId w:val="7"/>
              </w:numPr>
              <w:rPr>
                <w:sz w:val="20"/>
                <w:szCs w:val="20"/>
              </w:rPr>
            </w:pPr>
            <w:r>
              <w:rPr>
                <w:sz w:val="20"/>
                <w:szCs w:val="20"/>
              </w:rPr>
              <w:t>Stiff, sore joints</w:t>
            </w:r>
          </w:p>
        </w:tc>
        <w:tc>
          <w:tcPr>
            <w:tcW w:w="5490" w:type="dxa"/>
          </w:tcPr>
          <w:p w:rsidR="00E0049E" w:rsidRPr="00E0049E" w:rsidRDefault="00D976FE" w:rsidP="00AF1E4A">
            <w:pPr>
              <w:pStyle w:val="ListParagraph"/>
              <w:numPr>
                <w:ilvl w:val="0"/>
                <w:numId w:val="7"/>
              </w:numPr>
              <w:rPr>
                <w:sz w:val="20"/>
                <w:szCs w:val="20"/>
              </w:rPr>
            </w:pPr>
            <w:r>
              <w:rPr>
                <w:sz w:val="20"/>
                <w:szCs w:val="20"/>
              </w:rPr>
              <w:t>Does not tolerate exercise</w:t>
            </w:r>
          </w:p>
        </w:tc>
      </w:tr>
      <w:tr w:rsidR="00E0049E" w:rsidRPr="00E0049E" w:rsidTr="00AF1E4A">
        <w:tc>
          <w:tcPr>
            <w:tcW w:w="4855" w:type="dxa"/>
          </w:tcPr>
          <w:p w:rsidR="00E0049E" w:rsidRPr="00E0049E" w:rsidRDefault="00E0049E" w:rsidP="00AF1E4A">
            <w:pPr>
              <w:pStyle w:val="ListParagraph"/>
              <w:numPr>
                <w:ilvl w:val="0"/>
                <w:numId w:val="7"/>
              </w:numPr>
              <w:rPr>
                <w:sz w:val="20"/>
                <w:szCs w:val="20"/>
              </w:rPr>
            </w:pPr>
            <w:r>
              <w:rPr>
                <w:sz w:val="20"/>
                <w:szCs w:val="20"/>
              </w:rPr>
              <w:t>Headache</w:t>
            </w:r>
          </w:p>
        </w:tc>
        <w:tc>
          <w:tcPr>
            <w:tcW w:w="5490" w:type="dxa"/>
          </w:tcPr>
          <w:p w:rsidR="00E0049E" w:rsidRPr="00E0049E" w:rsidRDefault="00D976FE" w:rsidP="00AF1E4A">
            <w:pPr>
              <w:pStyle w:val="ListParagraph"/>
              <w:numPr>
                <w:ilvl w:val="0"/>
                <w:numId w:val="7"/>
              </w:numPr>
              <w:rPr>
                <w:sz w:val="20"/>
                <w:szCs w:val="20"/>
              </w:rPr>
            </w:pPr>
            <w:r>
              <w:rPr>
                <w:sz w:val="20"/>
                <w:szCs w:val="20"/>
              </w:rPr>
              <w:t>Increased secretions in mouth / nose / eyes</w:t>
            </w:r>
          </w:p>
        </w:tc>
      </w:tr>
      <w:tr w:rsidR="00E0049E" w:rsidRPr="00E0049E" w:rsidTr="00AF1E4A">
        <w:tc>
          <w:tcPr>
            <w:tcW w:w="4855" w:type="dxa"/>
          </w:tcPr>
          <w:p w:rsidR="00E0049E" w:rsidRPr="00E0049E" w:rsidRDefault="00E0049E" w:rsidP="00AF1E4A">
            <w:pPr>
              <w:pStyle w:val="ListParagraph"/>
              <w:numPr>
                <w:ilvl w:val="0"/>
                <w:numId w:val="7"/>
              </w:numPr>
              <w:rPr>
                <w:sz w:val="20"/>
                <w:szCs w:val="20"/>
              </w:rPr>
            </w:pPr>
            <w:r>
              <w:rPr>
                <w:sz w:val="20"/>
                <w:szCs w:val="20"/>
              </w:rPr>
              <w:t>Heartburn</w:t>
            </w:r>
          </w:p>
        </w:tc>
        <w:tc>
          <w:tcPr>
            <w:tcW w:w="5490" w:type="dxa"/>
          </w:tcPr>
          <w:p w:rsidR="00E0049E" w:rsidRPr="00E0049E" w:rsidRDefault="00D976FE" w:rsidP="00AF1E4A">
            <w:pPr>
              <w:pStyle w:val="ListParagraph"/>
              <w:numPr>
                <w:ilvl w:val="0"/>
                <w:numId w:val="7"/>
              </w:numPr>
              <w:rPr>
                <w:sz w:val="20"/>
                <w:szCs w:val="20"/>
              </w:rPr>
            </w:pPr>
            <w:r>
              <w:rPr>
                <w:sz w:val="20"/>
                <w:szCs w:val="20"/>
              </w:rPr>
              <w:t>Decreased secretions in mouth / nose / eyes</w:t>
            </w:r>
          </w:p>
        </w:tc>
      </w:tr>
      <w:tr w:rsidR="00E0049E" w:rsidRPr="00E0049E" w:rsidTr="00AF1E4A">
        <w:tc>
          <w:tcPr>
            <w:tcW w:w="4855" w:type="dxa"/>
          </w:tcPr>
          <w:p w:rsidR="00E0049E" w:rsidRPr="00E0049E" w:rsidRDefault="00E0049E" w:rsidP="00AF1E4A">
            <w:pPr>
              <w:pStyle w:val="ListParagraph"/>
              <w:numPr>
                <w:ilvl w:val="0"/>
                <w:numId w:val="7"/>
              </w:numPr>
              <w:rPr>
                <w:sz w:val="20"/>
                <w:szCs w:val="20"/>
              </w:rPr>
            </w:pPr>
            <w:r>
              <w:rPr>
                <w:sz w:val="20"/>
                <w:szCs w:val="20"/>
              </w:rPr>
              <w:t>Gas Pain – Bloating</w:t>
            </w:r>
          </w:p>
        </w:tc>
        <w:tc>
          <w:tcPr>
            <w:tcW w:w="5490" w:type="dxa"/>
          </w:tcPr>
          <w:p w:rsidR="00E0049E" w:rsidRPr="00E0049E" w:rsidRDefault="00D976FE" w:rsidP="00AF1E4A">
            <w:pPr>
              <w:pStyle w:val="ListParagraph"/>
              <w:numPr>
                <w:ilvl w:val="0"/>
                <w:numId w:val="7"/>
              </w:numPr>
              <w:rPr>
                <w:sz w:val="20"/>
                <w:szCs w:val="20"/>
              </w:rPr>
            </w:pPr>
            <w:r>
              <w:rPr>
                <w:sz w:val="20"/>
                <w:szCs w:val="20"/>
              </w:rPr>
              <w:t>Water loss (dehydration)</w:t>
            </w:r>
          </w:p>
        </w:tc>
      </w:tr>
      <w:tr w:rsidR="00E0049E" w:rsidRPr="00E0049E" w:rsidTr="00AF1E4A">
        <w:tc>
          <w:tcPr>
            <w:tcW w:w="4855" w:type="dxa"/>
          </w:tcPr>
          <w:p w:rsidR="00E0049E" w:rsidRPr="00E0049E" w:rsidRDefault="00E0049E" w:rsidP="00AF1E4A">
            <w:pPr>
              <w:pStyle w:val="ListParagraph"/>
              <w:numPr>
                <w:ilvl w:val="0"/>
                <w:numId w:val="7"/>
              </w:numPr>
              <w:rPr>
                <w:sz w:val="20"/>
                <w:szCs w:val="20"/>
              </w:rPr>
            </w:pPr>
            <w:r>
              <w:rPr>
                <w:sz w:val="20"/>
                <w:szCs w:val="20"/>
              </w:rPr>
              <w:t>Constipation - Diarrhea</w:t>
            </w:r>
          </w:p>
        </w:tc>
        <w:tc>
          <w:tcPr>
            <w:tcW w:w="5490" w:type="dxa"/>
          </w:tcPr>
          <w:p w:rsidR="00E0049E" w:rsidRPr="00E0049E" w:rsidRDefault="00D976FE" w:rsidP="00AF1E4A">
            <w:pPr>
              <w:pStyle w:val="ListParagraph"/>
              <w:numPr>
                <w:ilvl w:val="0"/>
                <w:numId w:val="7"/>
              </w:numPr>
              <w:rPr>
                <w:sz w:val="20"/>
                <w:szCs w:val="20"/>
              </w:rPr>
            </w:pPr>
            <w:r>
              <w:rPr>
                <w:sz w:val="20"/>
                <w:szCs w:val="20"/>
              </w:rPr>
              <w:t>Inability to concentrate</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Anxiety - Irritability</w:t>
            </w:r>
          </w:p>
        </w:tc>
        <w:tc>
          <w:tcPr>
            <w:tcW w:w="5490" w:type="dxa"/>
          </w:tcPr>
          <w:p w:rsidR="00E0049E" w:rsidRPr="00E0049E" w:rsidRDefault="00D976FE" w:rsidP="00AF1E4A">
            <w:pPr>
              <w:pStyle w:val="ListParagraph"/>
              <w:numPr>
                <w:ilvl w:val="0"/>
                <w:numId w:val="7"/>
              </w:numPr>
              <w:rPr>
                <w:sz w:val="20"/>
                <w:szCs w:val="20"/>
              </w:rPr>
            </w:pPr>
            <w:r>
              <w:rPr>
                <w:sz w:val="20"/>
                <w:szCs w:val="20"/>
              </w:rPr>
              <w:t>Muscle cramps during exercise</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Restlessness - Insomnia</w:t>
            </w:r>
          </w:p>
        </w:tc>
        <w:tc>
          <w:tcPr>
            <w:tcW w:w="5490" w:type="dxa"/>
          </w:tcPr>
          <w:p w:rsidR="00E0049E" w:rsidRPr="00E0049E" w:rsidRDefault="00D976FE" w:rsidP="00AF1E4A">
            <w:pPr>
              <w:pStyle w:val="ListParagraph"/>
              <w:numPr>
                <w:ilvl w:val="0"/>
                <w:numId w:val="7"/>
              </w:numPr>
              <w:rPr>
                <w:sz w:val="20"/>
                <w:szCs w:val="20"/>
              </w:rPr>
            </w:pPr>
            <w:r>
              <w:rPr>
                <w:sz w:val="20"/>
                <w:szCs w:val="20"/>
              </w:rPr>
              <w:t>Muscle weakness</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Depression</w:t>
            </w:r>
          </w:p>
        </w:tc>
        <w:tc>
          <w:tcPr>
            <w:tcW w:w="5490" w:type="dxa"/>
          </w:tcPr>
          <w:p w:rsidR="00E0049E" w:rsidRPr="00E0049E" w:rsidRDefault="00D976FE" w:rsidP="00AF1E4A">
            <w:pPr>
              <w:pStyle w:val="ListParagraph"/>
              <w:numPr>
                <w:ilvl w:val="0"/>
                <w:numId w:val="7"/>
              </w:numPr>
              <w:rPr>
                <w:sz w:val="20"/>
                <w:szCs w:val="20"/>
              </w:rPr>
            </w:pPr>
            <w:r>
              <w:rPr>
                <w:sz w:val="20"/>
                <w:szCs w:val="20"/>
              </w:rPr>
              <w:t>Easily startled</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Edema - hands and feet</w:t>
            </w:r>
          </w:p>
        </w:tc>
        <w:tc>
          <w:tcPr>
            <w:tcW w:w="5490" w:type="dxa"/>
          </w:tcPr>
          <w:p w:rsidR="00E0049E" w:rsidRPr="00E0049E" w:rsidRDefault="00D976FE" w:rsidP="00AF1E4A">
            <w:pPr>
              <w:pStyle w:val="ListParagraph"/>
              <w:numPr>
                <w:ilvl w:val="0"/>
                <w:numId w:val="7"/>
              </w:numPr>
              <w:rPr>
                <w:sz w:val="20"/>
                <w:szCs w:val="20"/>
              </w:rPr>
            </w:pPr>
            <w:r>
              <w:rPr>
                <w:sz w:val="20"/>
                <w:szCs w:val="20"/>
              </w:rPr>
              <w:t>Loss of energy or fatigue</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Cold hands and feet</w:t>
            </w:r>
          </w:p>
        </w:tc>
        <w:tc>
          <w:tcPr>
            <w:tcW w:w="5490" w:type="dxa"/>
          </w:tcPr>
          <w:p w:rsidR="00E0049E" w:rsidRPr="00E0049E" w:rsidRDefault="00D976FE" w:rsidP="00AF1E4A">
            <w:pPr>
              <w:pStyle w:val="ListParagraph"/>
              <w:numPr>
                <w:ilvl w:val="0"/>
                <w:numId w:val="7"/>
              </w:numPr>
              <w:rPr>
                <w:sz w:val="20"/>
                <w:szCs w:val="20"/>
              </w:rPr>
            </w:pPr>
            <w:r>
              <w:rPr>
                <w:sz w:val="20"/>
                <w:szCs w:val="20"/>
              </w:rPr>
              <w:t>Dry Skin</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Muscle cramps at night</w:t>
            </w:r>
          </w:p>
        </w:tc>
        <w:tc>
          <w:tcPr>
            <w:tcW w:w="5490" w:type="dxa"/>
          </w:tcPr>
          <w:p w:rsidR="00E0049E" w:rsidRPr="00E0049E" w:rsidRDefault="00D976FE" w:rsidP="00AF1E4A">
            <w:pPr>
              <w:pStyle w:val="ListParagraph"/>
              <w:numPr>
                <w:ilvl w:val="0"/>
                <w:numId w:val="7"/>
              </w:numPr>
              <w:rPr>
                <w:sz w:val="20"/>
                <w:szCs w:val="20"/>
              </w:rPr>
            </w:pPr>
            <w:r>
              <w:rPr>
                <w:sz w:val="20"/>
                <w:szCs w:val="20"/>
              </w:rPr>
              <w:t>Tremors</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Menstrual cramps</w:t>
            </w:r>
          </w:p>
        </w:tc>
        <w:tc>
          <w:tcPr>
            <w:tcW w:w="5490" w:type="dxa"/>
          </w:tcPr>
          <w:p w:rsidR="00E0049E" w:rsidRPr="00E0049E" w:rsidRDefault="00D976FE" w:rsidP="00AF1E4A">
            <w:pPr>
              <w:pStyle w:val="ListParagraph"/>
              <w:numPr>
                <w:ilvl w:val="0"/>
                <w:numId w:val="7"/>
              </w:numPr>
              <w:rPr>
                <w:sz w:val="20"/>
                <w:szCs w:val="20"/>
              </w:rPr>
            </w:pPr>
            <w:r>
              <w:rPr>
                <w:sz w:val="20"/>
                <w:szCs w:val="20"/>
              </w:rPr>
              <w:t>Inability to control blood pressure</w:t>
            </w:r>
          </w:p>
        </w:tc>
      </w:tr>
      <w:tr w:rsidR="00E0049E" w:rsidRPr="00E0049E" w:rsidTr="00AF1E4A">
        <w:tc>
          <w:tcPr>
            <w:tcW w:w="4855" w:type="dxa"/>
          </w:tcPr>
          <w:p w:rsidR="00E0049E" w:rsidRPr="00E0049E" w:rsidRDefault="00D976FE" w:rsidP="00AF1E4A">
            <w:pPr>
              <w:pStyle w:val="ListParagraph"/>
              <w:numPr>
                <w:ilvl w:val="0"/>
                <w:numId w:val="7"/>
              </w:numPr>
              <w:rPr>
                <w:sz w:val="20"/>
                <w:szCs w:val="20"/>
              </w:rPr>
            </w:pPr>
            <w:r>
              <w:rPr>
                <w:sz w:val="20"/>
                <w:szCs w:val="20"/>
              </w:rPr>
              <w:t>Bleeding gums</w:t>
            </w:r>
          </w:p>
        </w:tc>
        <w:tc>
          <w:tcPr>
            <w:tcW w:w="5490" w:type="dxa"/>
          </w:tcPr>
          <w:p w:rsidR="00E0049E" w:rsidRPr="00E0049E" w:rsidRDefault="00D976FE" w:rsidP="00AF1E4A">
            <w:pPr>
              <w:pStyle w:val="ListParagraph"/>
              <w:numPr>
                <w:ilvl w:val="0"/>
                <w:numId w:val="7"/>
              </w:numPr>
              <w:rPr>
                <w:sz w:val="20"/>
                <w:szCs w:val="20"/>
              </w:rPr>
            </w:pPr>
            <w:r>
              <w:rPr>
                <w:sz w:val="20"/>
                <w:szCs w:val="20"/>
              </w:rPr>
              <w:t>Eyes to not tolerate changes in brightness of light well</w:t>
            </w:r>
          </w:p>
        </w:tc>
      </w:tr>
    </w:tbl>
    <w:p w:rsidR="00E0049E" w:rsidRDefault="00E0049E" w:rsidP="00647A62">
      <w:pPr>
        <w:rPr>
          <w:b/>
          <w:sz w:val="18"/>
          <w:szCs w:val="18"/>
        </w:rPr>
      </w:pPr>
    </w:p>
    <w:p w:rsidR="00E0049E" w:rsidRDefault="00E0049E" w:rsidP="00647A62">
      <w:pPr>
        <w:rPr>
          <w:sz w:val="18"/>
          <w:szCs w:val="18"/>
        </w:rPr>
      </w:pPr>
      <w:r w:rsidRPr="00E0049E">
        <w:rPr>
          <w:sz w:val="18"/>
          <w:szCs w:val="18"/>
        </w:rPr>
        <w:t>The most important thing I should change about my diet to improve my health is:</w:t>
      </w:r>
      <w:r>
        <w:rPr>
          <w:sz w:val="18"/>
          <w:szCs w:val="18"/>
        </w:rPr>
        <w:t xml:space="preserve"> ___________________________________________________</w:t>
      </w:r>
    </w:p>
    <w:p w:rsidR="00E0049E" w:rsidRDefault="00E0049E" w:rsidP="00647A62">
      <w:pPr>
        <w:rPr>
          <w:sz w:val="18"/>
          <w:szCs w:val="18"/>
        </w:rPr>
      </w:pPr>
      <w:r>
        <w:rPr>
          <w:sz w:val="18"/>
          <w:szCs w:val="18"/>
        </w:rPr>
        <w:t>_______________________________________________________________________________________________________________________</w:t>
      </w:r>
    </w:p>
    <w:p w:rsidR="00E0049E" w:rsidRPr="00E0049E" w:rsidRDefault="00E0049E" w:rsidP="00647A62">
      <w:pPr>
        <w:rPr>
          <w:sz w:val="18"/>
          <w:szCs w:val="18"/>
        </w:rPr>
      </w:pPr>
      <w:r w:rsidRPr="00E0049E">
        <w:rPr>
          <w:sz w:val="18"/>
          <w:szCs w:val="18"/>
        </w:rPr>
        <w:t xml:space="preserve"> </w:t>
      </w:r>
      <w:r>
        <w:rPr>
          <w:sz w:val="18"/>
          <w:szCs w:val="18"/>
        </w:rPr>
        <w:t>_______________________________________________________________________________________________________________________</w:t>
      </w:r>
    </w:p>
    <w:p w:rsidR="00E0049E" w:rsidRDefault="00E0049E" w:rsidP="00E0049E">
      <w:pPr>
        <w:rPr>
          <w:sz w:val="18"/>
          <w:szCs w:val="18"/>
        </w:rPr>
      </w:pPr>
      <w:r w:rsidRPr="00E0049E">
        <w:rPr>
          <w:sz w:val="18"/>
          <w:szCs w:val="18"/>
        </w:rPr>
        <w:t>T</w:t>
      </w:r>
      <w:r>
        <w:rPr>
          <w:sz w:val="18"/>
          <w:szCs w:val="18"/>
        </w:rPr>
        <w:t>he most important thing I feel I need help with</w:t>
      </w:r>
      <w:r w:rsidRPr="00E0049E">
        <w:rPr>
          <w:sz w:val="18"/>
          <w:szCs w:val="18"/>
        </w:rPr>
        <w:t xml:space="preserve"> my </w:t>
      </w:r>
      <w:r>
        <w:rPr>
          <w:sz w:val="18"/>
          <w:szCs w:val="18"/>
        </w:rPr>
        <w:t xml:space="preserve">diet </w:t>
      </w:r>
      <w:r w:rsidRPr="00E0049E">
        <w:rPr>
          <w:sz w:val="18"/>
          <w:szCs w:val="18"/>
        </w:rPr>
        <w:t>is:</w:t>
      </w:r>
      <w:r>
        <w:rPr>
          <w:sz w:val="18"/>
          <w:szCs w:val="18"/>
        </w:rPr>
        <w:t xml:space="preserve"> ______________________________________________________________________</w:t>
      </w:r>
    </w:p>
    <w:p w:rsidR="00E0049E" w:rsidRDefault="00E0049E" w:rsidP="00E0049E">
      <w:pPr>
        <w:rPr>
          <w:sz w:val="18"/>
          <w:szCs w:val="18"/>
        </w:rPr>
      </w:pPr>
      <w:r>
        <w:rPr>
          <w:sz w:val="18"/>
          <w:szCs w:val="18"/>
        </w:rPr>
        <w:t>_______________________________________________________________________________________________________________________</w:t>
      </w:r>
    </w:p>
    <w:p w:rsidR="00E0049E" w:rsidRPr="00E0049E" w:rsidRDefault="00E0049E" w:rsidP="00E0049E">
      <w:pPr>
        <w:rPr>
          <w:sz w:val="18"/>
          <w:szCs w:val="18"/>
        </w:rPr>
      </w:pPr>
      <w:r w:rsidRPr="00E0049E">
        <w:rPr>
          <w:sz w:val="18"/>
          <w:szCs w:val="18"/>
        </w:rPr>
        <w:t xml:space="preserve"> </w:t>
      </w:r>
      <w:r>
        <w:rPr>
          <w:sz w:val="18"/>
          <w:szCs w:val="18"/>
        </w:rPr>
        <w:t>_______________________________________________________________________________________________________________________</w:t>
      </w:r>
    </w:p>
    <w:p w:rsidR="00647A62" w:rsidRPr="00E30A59" w:rsidRDefault="00647A62" w:rsidP="00E30A59">
      <w:pPr>
        <w:rPr>
          <w:sz w:val="18"/>
          <w:szCs w:val="18"/>
        </w:rPr>
      </w:pPr>
    </w:p>
    <w:p w:rsidR="00E30A59" w:rsidRPr="00415750" w:rsidRDefault="00E30A59" w:rsidP="00E436AE">
      <w:pPr>
        <w:jc w:val="right"/>
        <w:rPr>
          <w:sz w:val="18"/>
          <w:szCs w:val="18"/>
        </w:rPr>
      </w:pPr>
    </w:p>
    <w:sectPr w:rsidR="00E30A59" w:rsidRPr="00415750" w:rsidSect="00E3286D">
      <w:headerReference w:type="default" r:id="rId16"/>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600" w:rsidRDefault="00BF4600" w:rsidP="001A0130">
      <w:pPr>
        <w:spacing w:after="0" w:line="240" w:lineRule="auto"/>
      </w:pPr>
      <w:r>
        <w:separator/>
      </w:r>
    </w:p>
  </w:endnote>
  <w:endnote w:type="continuationSeparator" w:id="0">
    <w:p w:rsidR="00BF4600" w:rsidRDefault="00BF4600"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600" w:rsidRDefault="00BF4600" w:rsidP="001A0130">
      <w:pPr>
        <w:spacing w:after="0" w:line="240" w:lineRule="auto"/>
      </w:pPr>
      <w:r>
        <w:separator/>
      </w:r>
    </w:p>
  </w:footnote>
  <w:footnote w:type="continuationSeparator" w:id="0">
    <w:p w:rsidR="00BF4600" w:rsidRDefault="00BF4600" w:rsidP="001A01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9C" w:rsidRDefault="00F1289C">
    <w:pPr>
      <w:pStyle w:val="Header"/>
    </w:pPr>
    <w:r>
      <w:rPr>
        <w:noProof/>
      </w:rPr>
      <mc:AlternateContent>
        <mc:Choice Requires="wpg">
          <w:drawing>
            <wp:anchor distT="0" distB="0" distL="114300" distR="114300" simplePos="0" relativeHeight="251664384" behindDoc="0" locked="0" layoutInCell="1" allowOverlap="1" wp14:anchorId="094EFDC7" wp14:editId="2E04C791">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B03EB0-31AC-464A-A4CF-52AA945A224D}"/>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3321EE-830F-4C8A-8306-8B61D4CA3A79}"/>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B9600B-F413-4EE7-81CF-84636C2F9AAE}"/>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a:extLst/>
                        </wpg:cNvPr>
                        <wpg:cNvGrpSpPr/>
                        <wpg:grpSpPr>
                          <a:xfrm>
                            <a:off x="144780" y="144780"/>
                            <a:ext cx="356028" cy="360000"/>
                            <a:chOff x="0" y="0"/>
                            <a:chExt cx="4138163" cy="4184332"/>
                          </a:xfrm>
                          <a:solidFill>
                            <a:schemeClr val="bg1"/>
                          </a:solidFill>
                        </wpg:grpSpPr>
                        <wps:wsp>
                          <wps:cNvPr id="24" name="Freeform: Shape 24">
                            <a:extLst/>
                          </wps:cNvPr>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a:extLst/>
                          </wps:cNvPr>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4D6CD91"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O81lIIAAAAZdEVYdFNv&#10;ZnR3YXJlAEFkb2JlIEltYWdlUmVhZHlxyWU8AAADJm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">
              <v:rect id="Rectangle 3" o:spid="_x0000_s1027" style="position:absolute;top:12649;width:72877;height:8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YG8QA&#10;AADaAAAADwAAAGRycy9kb3ducmV2LnhtbESPQWvCQBSE7wX/w/IEb3VjpKGmrkECohcPtaHQ2zP7&#10;mgSzb2N2NfHfdwuFHoeZ+YZZZ6NpxZ1611hWsJhHIIhLqxuuFBQfu+dXEM4ja2wtk4IHOcg2k6c1&#10;ptoO/E73k69EgLBLUUHtfZdK6cqaDLq57YiD9217gz7IvpK6xyHATSvjKEqkwYbDQo0d5TWVl9PN&#10;KIiL8SUejrvV51dx3kfJ7ZrHlCg1m47bNxCeRv8f/msftIIl/F4JN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WBvEAAAA2gAAAA8AAAAAAAAAAAAAAAAAmAIAAGRycy9k&#10;b3ducmV2LnhtbFBLBQYAAAAABAAEAPUAAACJAwAAAAA=&#10;" fillcolor="#f2f2f2 [3052]" stroked="f" strokeweight="1pt"/>
              <v:rect id="Rectangle 4" o:spid="_x0000_s1028" style="position:absolute;left:69113;top:609;width:324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y8QA&#10;AADaAAAADwAAAGRycy9kb3ducmV2LnhtbESPT2sCMRTE7wW/Q3iCt5q1SCmrUUSwrZdS/xz09tw8&#10;k8XNy7LJrttv3xQKHoeZ+Q0zX/auEh01ofSsYDLOQBAXXpdsFBwPm+c3ECEia6w8k4IfCrBcDJ7m&#10;mGt/5x11+2hEgnDIUYGNsc6lDIUlh2Hsa+LkXX3jMCbZGKkbvCe4q+RLlr1KhyWnBYs1rS0Vt33r&#10;FHwY09pLW7y3q+3XznyfztNDVys1GvarGYhIfXyE/9ufWsEU/q6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kcvEAAAA2gAAAA8AAAAAAAAAAAAAAAAAmAIAAGRycy9k&#10;b3ducmV2LnhtbFBLBQYAAAAABAAEAPUAAACJAw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72898;height:12585;visibility:visible;mso-wrap-style:square" coordsize="7289800,125857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6yXDAAAA2gAAAA8AAABkcnMvZG93bnJldi54bWxEj0FrAjEUhO8F/0N4greaXQ8qW6MUQVDq&#10;Qe3SXh+b527o5mVJUnftr2+EQo/DzHzDrDaDbcWNfDCOFeTTDARx5bThWkH5vntegggRWWPrmBTc&#10;KcBmPXpaYaFdz2e6XWItEoRDgQqaGLtCylA1ZDFMXUecvKvzFmOSvpbaY5/gtpWzLJtLi4bTQoMd&#10;bRuqvi7fVsHJf4QyL5f58fCze1vI3lw/D0apyXh4fQERaYj/4b/2XiuYweN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nrJcMAAADaAAAADwAAAAAAAAAAAAAAAACf&#10;AgAAZHJzL2Rvd25yZXYueG1sUEsFBgAAAAAEAAQA9wAAAI8D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22" o:spid="_x0000_s1031" style="position:absolute;width:6444;height: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7cIA&#10;AADbAAAADwAAAGRycy9kb3ducmV2LnhtbESPS2vDMBCE74X8B7GBXkoix6UhcaKY2NDSa/O4b6z1&#10;g1grIymJ+++rQqHHYWa+Ybb5aHpxJ+c7ywoW8wQEcWV1x42C0/F9tgLhA7LG3jIp+CYP+W7ytMVM&#10;2wd/0f0QGhEh7DNU0IYwZFL6qiWDfm4H4ujV1hkMUbpGaoePCDe9TJNkKQ12HBdaHKhsqboebkbB&#10;x+VcjoVfc13QK9c3cuXby0Wp5+m434AINIb/8F/7UytIU/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cTtwgAAANsAAAAPAAAAAAAAAAAAAAAAAJgCAABkcnMvZG93&#10;bnJldi54bWxQSwUGAAAAAAQABAD1AAAAhwMAAAAA&#10;" fillcolor="white [3212]" stroked="f" strokeweight="1pt">
                  <v:fill opacity="15677f"/>
                </v:oval>
                <v:group id="Group 22" o:spid="_x0000_s1032" alt="Icon Information Update" style="position:absolute;left:1447;top:1447;width:3561;height:3600" coordsize="41381,4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Shape 24" o:spid="_x0000_s1033" style="position:absolute;top:2028;width:39147;height:39815;visibility:visible;mso-wrap-style:square;v-text-anchor:middle" coordsize="3914775,39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OJsUA&#10;AADbAAAADwAAAGRycy9kb3ducmV2LnhtbESPQWvCQBSE74X+h+UVvIjZVLSa6CpVKhRLD9V4f2Sf&#10;SWj2bZrdxvjvu4LQ4zAz3zDLdW9q0VHrKssKnqMYBHFudcWFguy4G81BOI+ssbZMCq7kYL16fFhi&#10;qu2Fv6g7+EIECLsUFZTeN6mULi/JoItsQxy8s20N+iDbQuoWLwFuajmO4xdpsOKwUGJD25Ly78Ov&#10;UXDEXZdMP07JMEs8v822+03y+aPU4Kl/XYDw1Pv/8L39rhWMJ3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4mxQAAANsAAAAPAAAAAAAAAAAAAAAAAJgCAABkcnMv&#10;ZG93bnJldi54bWxQSwUGAAAAAAQABAD1AAAAigM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lcMUA&#10;AADbAAAADwAAAGRycy9kb3ducmV2LnhtbESPQWsCMRSE7wX/Q3iCl1KzLii6NYpYBD300FXs9bF5&#10;3Y1uXpYk1e2/bwoFj8PMfMMs171txY18MI4VTMYZCOLKacO1gtNx9zIHESKyxtYxKfihAOvV4GmJ&#10;hXZ3/qBbGWuRIBwKVNDE2BVShqohi2HsOuLkfTlvMSbpa6k93hPctjLPspm0aDgtNNjRtqHqWn5b&#10;BYfZp7+Uz2axOJ7f9N5cpy5/Pyg1GvabVxCR+vgI/7f3WkE+hb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iVwxQAAANsAAAAPAAAAAAAAAAAAAAAAAJgCAABkcnMv&#10;ZG93bnJldi54bWxQSwUGAAAAAAQABAD1AAAAigM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3532F7E"/>
    <w:multiLevelType w:val="hybridMultilevel"/>
    <w:tmpl w:val="19BEE4C6"/>
    <w:lvl w:ilvl="0" w:tplc="F3C8C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B5DCA"/>
    <w:multiLevelType w:val="hybridMultilevel"/>
    <w:tmpl w:val="6134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975111"/>
    <w:multiLevelType w:val="hybridMultilevel"/>
    <w:tmpl w:val="65E80052"/>
    <w:lvl w:ilvl="0" w:tplc="F3C8C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C31503"/>
    <w:multiLevelType w:val="hybridMultilevel"/>
    <w:tmpl w:val="81B0CC9C"/>
    <w:lvl w:ilvl="0" w:tplc="F3C8C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56409E"/>
    <w:multiLevelType w:val="hybridMultilevel"/>
    <w:tmpl w:val="81D40172"/>
    <w:lvl w:ilvl="0" w:tplc="F3C8C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6"/>
  </w:num>
  <w:num w:numId="2">
    <w:abstractNumId w:val="0"/>
  </w:num>
  <w:num w:numId="3">
    <w:abstractNumId w:val="5"/>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removePersonalInformation/>
  <w:removeDateAndTime/>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E25602"/>
    <w:rsid w:val="00016444"/>
    <w:rsid w:val="00043CDB"/>
    <w:rsid w:val="00044E1A"/>
    <w:rsid w:val="0008403E"/>
    <w:rsid w:val="00086E44"/>
    <w:rsid w:val="000C5F1E"/>
    <w:rsid w:val="000D0110"/>
    <w:rsid w:val="00154350"/>
    <w:rsid w:val="0015515A"/>
    <w:rsid w:val="001554E4"/>
    <w:rsid w:val="0018569D"/>
    <w:rsid w:val="001A0130"/>
    <w:rsid w:val="001B5028"/>
    <w:rsid w:val="00232876"/>
    <w:rsid w:val="00267116"/>
    <w:rsid w:val="002F58E0"/>
    <w:rsid w:val="0030363F"/>
    <w:rsid w:val="00343304"/>
    <w:rsid w:val="00355DEE"/>
    <w:rsid w:val="0039549A"/>
    <w:rsid w:val="003B49EC"/>
    <w:rsid w:val="003D55FB"/>
    <w:rsid w:val="00402433"/>
    <w:rsid w:val="00415750"/>
    <w:rsid w:val="00426AA4"/>
    <w:rsid w:val="004319D9"/>
    <w:rsid w:val="00457DB0"/>
    <w:rsid w:val="004B47A9"/>
    <w:rsid w:val="004F0368"/>
    <w:rsid w:val="0053621B"/>
    <w:rsid w:val="005409CB"/>
    <w:rsid w:val="005A20B8"/>
    <w:rsid w:val="005E6FA8"/>
    <w:rsid w:val="00617288"/>
    <w:rsid w:val="00647A62"/>
    <w:rsid w:val="00660D45"/>
    <w:rsid w:val="006662D2"/>
    <w:rsid w:val="00687CFB"/>
    <w:rsid w:val="00696B6E"/>
    <w:rsid w:val="006A5F0E"/>
    <w:rsid w:val="006C28FD"/>
    <w:rsid w:val="006D4423"/>
    <w:rsid w:val="00736672"/>
    <w:rsid w:val="007718C6"/>
    <w:rsid w:val="007957F7"/>
    <w:rsid w:val="008045C5"/>
    <w:rsid w:val="00835F7E"/>
    <w:rsid w:val="00866BB6"/>
    <w:rsid w:val="00872D54"/>
    <w:rsid w:val="009403B8"/>
    <w:rsid w:val="0097007D"/>
    <w:rsid w:val="009971B6"/>
    <w:rsid w:val="009E70CA"/>
    <w:rsid w:val="00A16B6F"/>
    <w:rsid w:val="00A62015"/>
    <w:rsid w:val="00A76F8D"/>
    <w:rsid w:val="00B21EF8"/>
    <w:rsid w:val="00B42999"/>
    <w:rsid w:val="00B90F37"/>
    <w:rsid w:val="00BA66C3"/>
    <w:rsid w:val="00BF4600"/>
    <w:rsid w:val="00C54044"/>
    <w:rsid w:val="00C96457"/>
    <w:rsid w:val="00CB16D2"/>
    <w:rsid w:val="00CD05DC"/>
    <w:rsid w:val="00CD5B0D"/>
    <w:rsid w:val="00D976FE"/>
    <w:rsid w:val="00DB3723"/>
    <w:rsid w:val="00DC1831"/>
    <w:rsid w:val="00E0049E"/>
    <w:rsid w:val="00E138F5"/>
    <w:rsid w:val="00E144F2"/>
    <w:rsid w:val="00E25602"/>
    <w:rsid w:val="00E30A59"/>
    <w:rsid w:val="00E3286D"/>
    <w:rsid w:val="00E413DD"/>
    <w:rsid w:val="00E436AE"/>
    <w:rsid w:val="00E60BD8"/>
    <w:rsid w:val="00E83B70"/>
    <w:rsid w:val="00E91869"/>
    <w:rsid w:val="00EC569A"/>
    <w:rsid w:val="00F07FDF"/>
    <w:rsid w:val="00F1289C"/>
    <w:rsid w:val="00F40180"/>
    <w:rsid w:val="00F53FDC"/>
    <w:rsid w:val="00FA3EB3"/>
    <w:rsid w:val="00FC3BF2"/>
    <w:rsid w:val="00FD35A6"/>
    <w:rsid w:val="00FE1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BalloonText">
    <w:name w:val="Balloon Text"/>
    <w:basedOn w:val="Normal"/>
    <w:link w:val="BalloonTextChar"/>
    <w:uiPriority w:val="99"/>
    <w:semiHidden/>
    <w:unhideWhenUsed/>
    <w:rsid w:val="00940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3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0.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F64E15CB404A39A2D5469C080006EF"/>
        <w:category>
          <w:name w:val="General"/>
          <w:gallery w:val="placeholder"/>
        </w:category>
        <w:types>
          <w:type w:val="bbPlcHdr"/>
        </w:types>
        <w:behaviors>
          <w:behavior w:val="content"/>
        </w:behaviors>
        <w:guid w:val="{871A7D37-DBBE-4866-A708-631571F77B79}"/>
      </w:docPartPr>
      <w:docPartBody>
        <w:p w:rsidR="00800D47" w:rsidRDefault="00CA0B82">
          <w:pPr>
            <w:pStyle w:val="60F64E15CB404A39A2D5469C080006EF"/>
          </w:pPr>
          <w:r w:rsidRPr="00FA3EB3">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CB6"/>
    <w:rsid w:val="000F2701"/>
    <w:rsid w:val="00133F6B"/>
    <w:rsid w:val="00153A84"/>
    <w:rsid w:val="002E7445"/>
    <w:rsid w:val="007B2016"/>
    <w:rsid w:val="00800D47"/>
    <w:rsid w:val="00851796"/>
    <w:rsid w:val="008C0CB6"/>
    <w:rsid w:val="00967BF9"/>
    <w:rsid w:val="00CA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C15DA01D55433A81682C1912F5B37A">
    <w:name w:val="8EC15DA01D55433A81682C1912F5B37A"/>
  </w:style>
  <w:style w:type="paragraph" w:customStyle="1" w:styleId="60F64E15CB404A39A2D5469C080006EF">
    <w:name w:val="60F64E15CB404A39A2D5469C080006EF"/>
  </w:style>
  <w:style w:type="paragraph" w:customStyle="1" w:styleId="A82350935D234702AB3F1DBDF8BA2ADD">
    <w:name w:val="A82350935D234702AB3F1DBDF8BA2ADD"/>
  </w:style>
  <w:style w:type="paragraph" w:customStyle="1" w:styleId="B61EDD987959400A8207BC3DD449B3E5">
    <w:name w:val="B61EDD987959400A8207BC3DD449B3E5"/>
  </w:style>
  <w:style w:type="paragraph" w:customStyle="1" w:styleId="77C6113581C5432E9649FBCFED948141">
    <w:name w:val="77C6113581C5432E9649FBCFED948141"/>
  </w:style>
  <w:style w:type="paragraph" w:customStyle="1" w:styleId="Labels">
    <w:name w:val="Labels"/>
    <w:basedOn w:val="Normal"/>
    <w:qFormat/>
    <w:pPr>
      <w:spacing w:after="0"/>
    </w:pPr>
    <w:rPr>
      <w:rFonts w:eastAsiaTheme="minorHAnsi"/>
      <w:sz w:val="18"/>
    </w:rPr>
  </w:style>
  <w:style w:type="paragraph" w:customStyle="1" w:styleId="2B3CB96B90D04611AADDB599D888DE5F">
    <w:name w:val="2B3CB96B90D04611AADDB599D888DE5F"/>
  </w:style>
  <w:style w:type="paragraph" w:customStyle="1" w:styleId="FE6C675493AF44949E8A21E830543409">
    <w:name w:val="FE6C675493AF44949E8A21E830543409"/>
  </w:style>
  <w:style w:type="paragraph" w:customStyle="1" w:styleId="4BB0AA0493D745DA95878AE34F6C0038">
    <w:name w:val="4BB0AA0493D745DA95878AE34F6C0038"/>
  </w:style>
  <w:style w:type="paragraph" w:customStyle="1" w:styleId="617C9F74FB4F4413B9E338E7250181B7">
    <w:name w:val="617C9F74FB4F4413B9E338E7250181B7"/>
  </w:style>
  <w:style w:type="paragraph" w:customStyle="1" w:styleId="EE274CB9CB1D48928159019902B6F68C">
    <w:name w:val="EE274CB9CB1D48928159019902B6F68C"/>
  </w:style>
  <w:style w:type="paragraph" w:customStyle="1" w:styleId="29400E4DEC064B7FB0B0AEB96E0FFA93">
    <w:name w:val="29400E4DEC064B7FB0B0AEB96E0FFA93"/>
  </w:style>
  <w:style w:type="paragraph" w:customStyle="1" w:styleId="1AAC79EA7C5D4730B2B4F2151EFFE0F5">
    <w:name w:val="1AAC79EA7C5D4730B2B4F2151EFFE0F5"/>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58A5312BFBD14FB8B1F0B8FE24CCBA0F">
    <w:name w:val="58A5312BFBD14FB8B1F0B8FE24CCBA0F"/>
  </w:style>
  <w:style w:type="paragraph" w:customStyle="1" w:styleId="7CE21F96F96B417798612A644B1AABE1">
    <w:name w:val="7CE21F96F96B417798612A644B1AABE1"/>
  </w:style>
  <w:style w:type="paragraph" w:customStyle="1" w:styleId="D9B20B5CFD2141B7BD208D87E3CA0CED">
    <w:name w:val="D9B20B5CFD2141B7BD208D87E3CA0CED"/>
  </w:style>
  <w:style w:type="paragraph" w:customStyle="1" w:styleId="41F99712B58141319FC9867D641FD805">
    <w:name w:val="41F99712B58141319FC9867D641FD805"/>
  </w:style>
  <w:style w:type="paragraph" w:customStyle="1" w:styleId="BEF40A27411E4621AFA405D8A48E8555">
    <w:name w:val="BEF40A27411E4621AFA405D8A48E8555"/>
  </w:style>
  <w:style w:type="paragraph" w:customStyle="1" w:styleId="9A85BE5E4A064E1FBD95A264E86D869F">
    <w:name w:val="9A85BE5E4A064E1FBD95A264E86D869F"/>
  </w:style>
  <w:style w:type="paragraph" w:customStyle="1" w:styleId="9D33FA72A4B948F9AABB2F748D245E42">
    <w:name w:val="9D33FA72A4B948F9AABB2F748D245E42"/>
  </w:style>
  <w:style w:type="paragraph" w:customStyle="1" w:styleId="D51C105F9179483A9B972193FE2633BB">
    <w:name w:val="D51C105F9179483A9B972193FE2633BB"/>
  </w:style>
  <w:style w:type="paragraph" w:customStyle="1" w:styleId="2D0BA6541F024DB5AF100171861F3CFA">
    <w:name w:val="2D0BA6541F024DB5AF100171861F3CFA"/>
  </w:style>
  <w:style w:type="paragraph" w:customStyle="1" w:styleId="224567DC7D4C46B7BAF1D86103F0DEA5">
    <w:name w:val="224567DC7D4C46B7BAF1D86103F0DEA5"/>
  </w:style>
  <w:style w:type="paragraph" w:customStyle="1" w:styleId="2A375D1BDCF74910A131D7120EC9ED85">
    <w:name w:val="2A375D1BDCF74910A131D7120EC9ED85"/>
  </w:style>
  <w:style w:type="paragraph" w:customStyle="1" w:styleId="C3B3F7DE0C944460948EC34C9D98DC44">
    <w:name w:val="C3B3F7DE0C944460948EC34C9D98DC44"/>
  </w:style>
  <w:style w:type="paragraph" w:customStyle="1" w:styleId="3F85FF7A301141AFA35761DD8EC9812C">
    <w:name w:val="3F85FF7A301141AFA35761DD8EC9812C"/>
  </w:style>
  <w:style w:type="paragraph" w:customStyle="1" w:styleId="3AD20EF4615E4D2DB3CE4B2E48CDC0E7">
    <w:name w:val="3AD20EF4615E4D2DB3CE4B2E48CDC0E7"/>
  </w:style>
  <w:style w:type="paragraph" w:customStyle="1" w:styleId="E382A1A7A0794F889C526162B6D38DA3">
    <w:name w:val="E382A1A7A0794F889C526162B6D38DA3"/>
  </w:style>
  <w:style w:type="paragraph" w:customStyle="1" w:styleId="CD21A7A4E5374790B60E722C8A1E6E9F">
    <w:name w:val="CD21A7A4E5374790B60E722C8A1E6E9F"/>
  </w:style>
  <w:style w:type="paragraph" w:customStyle="1" w:styleId="625B8DB3A60E4219A300FE41A66C5485">
    <w:name w:val="625B8DB3A60E4219A300FE41A66C5485"/>
  </w:style>
  <w:style w:type="paragraph" w:customStyle="1" w:styleId="EF0C9A61ED3243BCBB628697D087C6CB">
    <w:name w:val="EF0C9A61ED3243BCBB628697D087C6CB"/>
    <w:rsid w:val="008C0CB6"/>
  </w:style>
  <w:style w:type="paragraph" w:customStyle="1" w:styleId="D68BB6BD0314417399D786774B8995C0">
    <w:name w:val="D68BB6BD0314417399D786774B8995C0"/>
    <w:rsid w:val="008C0CB6"/>
  </w:style>
  <w:style w:type="paragraph" w:customStyle="1" w:styleId="E1369A923CE64F4384ABACA7F234DCFB">
    <w:name w:val="E1369A923CE64F4384ABACA7F234DCFB"/>
    <w:rsid w:val="008C0CB6"/>
  </w:style>
  <w:style w:type="paragraph" w:customStyle="1" w:styleId="F1DDDD77F0AE4AA596C9A6E84A84ABCF">
    <w:name w:val="F1DDDD77F0AE4AA596C9A6E84A84ABCF"/>
    <w:rsid w:val="008C0CB6"/>
  </w:style>
  <w:style w:type="paragraph" w:customStyle="1" w:styleId="1E6F6B251AB14F96AEDA8E63F39D89B1">
    <w:name w:val="1E6F6B251AB14F96AEDA8E63F39D89B1"/>
    <w:rsid w:val="008C0CB6"/>
  </w:style>
  <w:style w:type="paragraph" w:customStyle="1" w:styleId="56E64C4AA10542A8AD9C80627E82D465">
    <w:name w:val="56E64C4AA10542A8AD9C80627E82D465"/>
    <w:rsid w:val="008C0CB6"/>
  </w:style>
  <w:style w:type="paragraph" w:customStyle="1" w:styleId="1A207E0D9248455DABC3B64422E69219">
    <w:name w:val="1A207E0D9248455DABC3B64422E69219"/>
    <w:rsid w:val="008C0CB6"/>
  </w:style>
  <w:style w:type="paragraph" w:customStyle="1" w:styleId="7EFA6F66E7784841B5C7CB24D078F7B5">
    <w:name w:val="7EFA6F66E7784841B5C7CB24D078F7B5"/>
    <w:rsid w:val="008C0CB6"/>
  </w:style>
  <w:style w:type="paragraph" w:customStyle="1" w:styleId="7A6CF65500BB4005A303E5AF5474354D">
    <w:name w:val="7A6CF65500BB4005A303E5AF5474354D"/>
    <w:rsid w:val="008C0CB6"/>
  </w:style>
  <w:style w:type="paragraph" w:customStyle="1" w:styleId="1B69C12C454D4811B81E395AB722D8D2">
    <w:name w:val="1B69C12C454D4811B81E395AB722D8D2"/>
    <w:rsid w:val="008C0C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Pages>
  <Words>3061</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2022-02-09T18:45:00Z</dcterms:created>
  <dcterms:modified xsi:type="dcterms:W3CDTF">2022-02-09T18:46:00Z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